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B9601" w14:textId="7CD406F5" w:rsidR="002F594B" w:rsidRPr="002F594B" w:rsidRDefault="002F594B" w:rsidP="002F594B">
      <w:pPr>
        <w:spacing w:after="160" w:line="259" w:lineRule="auto"/>
        <w:jc w:val="both"/>
        <w:rPr>
          <w:rFonts w:ascii="Arial" w:eastAsia="Times New Roman" w:hAnsi="Arial" w:cs="Arial"/>
          <w:b/>
          <w:bCs/>
          <w:sz w:val="32"/>
          <w:szCs w:val="32"/>
          <w:shd w:val="clear" w:color="000000" w:fill="auto"/>
          <w:lang w:eastAsia="de-DE"/>
        </w:rPr>
      </w:pPr>
      <w:r w:rsidRPr="002F594B">
        <w:rPr>
          <w:rFonts w:ascii="Arial" w:eastAsia="Times New Roman" w:hAnsi="Arial" w:cs="Arial"/>
          <w:b/>
          <w:bCs/>
          <w:sz w:val="32"/>
          <w:szCs w:val="32"/>
          <w:shd w:val="clear" w:color="000000" w:fill="auto"/>
          <w:lang w:eastAsia="de-DE"/>
        </w:rPr>
        <w:t>Früh-/Spätschichten zur Misereor-Fastenaktion 202</w:t>
      </w:r>
      <w:r w:rsidR="00402EE9">
        <w:rPr>
          <w:rFonts w:ascii="Arial" w:eastAsia="Times New Roman" w:hAnsi="Arial" w:cs="Arial"/>
          <w:b/>
          <w:bCs/>
          <w:sz w:val="32"/>
          <w:szCs w:val="32"/>
          <w:shd w:val="clear" w:color="000000" w:fill="auto"/>
          <w:lang w:eastAsia="de-DE"/>
        </w:rPr>
        <w:t>4</w:t>
      </w:r>
    </w:p>
    <w:p w14:paraId="72738A7E" w14:textId="77777777" w:rsidR="00312AAC" w:rsidRDefault="00312AAC" w:rsidP="01E66EEF">
      <w:pPr>
        <w:spacing w:after="160" w:line="259" w:lineRule="auto"/>
        <w:jc w:val="both"/>
        <w:rPr>
          <w:rFonts w:ascii="Arial" w:eastAsia="Times New Roman" w:hAnsi="Arial" w:cs="Arial"/>
          <w:i/>
          <w:iCs/>
          <w:sz w:val="32"/>
          <w:szCs w:val="32"/>
          <w:shd w:val="clear" w:color="000000" w:fill="auto"/>
          <w:lang w:eastAsia="de-DE"/>
        </w:rPr>
      </w:pPr>
    </w:p>
    <w:p w14:paraId="3B0C7907" w14:textId="389CCD0F" w:rsidR="00402EE9" w:rsidRPr="00402EE9" w:rsidRDefault="00402EE9" w:rsidP="01E66EEF">
      <w:pPr>
        <w:spacing w:after="160" w:line="259" w:lineRule="auto"/>
        <w:jc w:val="both"/>
        <w:rPr>
          <w:rFonts w:ascii="Arial" w:eastAsia="Times New Roman" w:hAnsi="Arial" w:cs="Arial"/>
          <w:i/>
          <w:iCs/>
          <w:sz w:val="32"/>
          <w:szCs w:val="32"/>
          <w:shd w:val="clear" w:color="000000" w:fill="auto"/>
          <w:lang w:eastAsia="de-DE"/>
        </w:rPr>
      </w:pPr>
      <w:r w:rsidRPr="01E66EEF">
        <w:rPr>
          <w:rFonts w:ascii="Arial" w:eastAsia="Times New Roman" w:hAnsi="Arial" w:cs="Arial"/>
          <w:i/>
          <w:iCs/>
          <w:sz w:val="32"/>
          <w:szCs w:val="32"/>
          <w:shd w:val="clear" w:color="000000" w:fill="auto"/>
          <w:lang w:eastAsia="de-DE"/>
        </w:rPr>
        <w:t>Neues Leben leben</w:t>
      </w:r>
    </w:p>
    <w:p w14:paraId="191A1943" w14:textId="77777777" w:rsidR="00402EE9" w:rsidRDefault="00402EE9" w:rsidP="01E66EEF">
      <w:pPr>
        <w:spacing w:after="160" w:line="259" w:lineRule="auto"/>
        <w:jc w:val="both"/>
        <w:rPr>
          <w:rFonts w:ascii="Arial" w:eastAsia="Times New Roman" w:hAnsi="Arial" w:cs="Arial"/>
          <w:i/>
          <w:iCs/>
          <w:sz w:val="32"/>
          <w:szCs w:val="32"/>
          <w:shd w:val="clear" w:color="000000" w:fill="auto"/>
          <w:lang w:eastAsia="de-DE"/>
        </w:rPr>
      </w:pPr>
      <w:r w:rsidRPr="01E66EEF">
        <w:rPr>
          <w:rFonts w:ascii="Arial" w:eastAsia="Times New Roman" w:hAnsi="Arial" w:cs="Arial"/>
          <w:i/>
          <w:iCs/>
          <w:sz w:val="32"/>
          <w:szCs w:val="32"/>
          <w:shd w:val="clear" w:color="000000" w:fill="auto"/>
          <w:lang w:eastAsia="de-DE"/>
        </w:rPr>
        <w:t>Tragen und getragen werden</w:t>
      </w:r>
    </w:p>
    <w:p w14:paraId="76DC33DD" w14:textId="66414873" w:rsidR="002F594B" w:rsidRPr="002F594B" w:rsidRDefault="005A50B9" w:rsidP="00046536">
      <w:pPr>
        <w:spacing w:after="160" w:line="259" w:lineRule="auto"/>
        <w:jc w:val="both"/>
        <w:rPr>
          <w:rFonts w:ascii="Arial" w:eastAsia="NanumGothic" w:hAnsi="Arial" w:cs="Arial"/>
          <w:shd w:val="clear" w:color="000000" w:fill="auto"/>
          <w:lang w:eastAsia="de-DE"/>
        </w:rPr>
      </w:pPr>
      <w:r>
        <w:rPr>
          <w:rFonts w:ascii="Arial" w:eastAsia="NanumGothic" w:hAnsi="Arial" w:cs="Arial"/>
          <w:shd w:val="clear" w:color="000000" w:fill="auto"/>
          <w:lang w:eastAsia="de-DE"/>
        </w:rPr>
        <w:t xml:space="preserve">Von </w:t>
      </w:r>
      <w:r w:rsidRPr="005A50B9">
        <w:rPr>
          <w:rFonts w:ascii="Arial" w:eastAsia="NanumGothic" w:hAnsi="Arial" w:cs="Arial"/>
          <w:shd w:val="clear" w:color="000000" w:fill="auto"/>
          <w:lang w:eastAsia="de-DE"/>
        </w:rPr>
        <w:t>Christian Knoll</w:t>
      </w:r>
      <w:r>
        <w:rPr>
          <w:rFonts w:ascii="Arial" w:eastAsia="NanumGothic" w:hAnsi="Arial" w:cs="Arial"/>
          <w:shd w:val="clear" w:color="000000" w:fill="auto"/>
          <w:lang w:eastAsia="de-DE"/>
        </w:rPr>
        <w:t xml:space="preserve">, </w:t>
      </w:r>
      <w:r w:rsidRPr="005A50B9">
        <w:rPr>
          <w:rFonts w:ascii="Arial" w:eastAsia="NanumGothic" w:hAnsi="Arial" w:cs="Arial"/>
          <w:shd w:val="clear" w:color="000000" w:fill="auto"/>
          <w:lang w:eastAsia="de-DE"/>
        </w:rPr>
        <w:t xml:space="preserve">Referent </w:t>
      </w:r>
      <w:r w:rsidR="00F26006">
        <w:rPr>
          <w:rFonts w:ascii="Arial" w:eastAsia="NanumGothic" w:hAnsi="Arial" w:cs="Arial"/>
          <w:shd w:val="clear" w:color="000000" w:fill="auto"/>
          <w:lang w:eastAsia="de-DE"/>
        </w:rPr>
        <w:t xml:space="preserve">für </w:t>
      </w:r>
      <w:r w:rsidRPr="005A50B9">
        <w:rPr>
          <w:rFonts w:ascii="Arial" w:eastAsia="NanumGothic" w:hAnsi="Arial" w:cs="Arial"/>
          <w:shd w:val="clear" w:color="000000" w:fill="auto"/>
          <w:lang w:eastAsia="de-DE"/>
        </w:rPr>
        <w:t>Religiöse Bildung</w:t>
      </w:r>
      <w:r w:rsidR="00774249">
        <w:rPr>
          <w:rFonts w:ascii="Arial" w:eastAsia="NanumGothic" w:hAnsi="Arial" w:cs="Arial"/>
          <w:shd w:val="clear" w:color="000000" w:fill="auto"/>
          <w:lang w:eastAsia="de-DE"/>
        </w:rPr>
        <w:t xml:space="preserve">, </w:t>
      </w:r>
      <w:r w:rsidR="00046536" w:rsidRPr="00046536">
        <w:rPr>
          <w:rFonts w:ascii="Arial" w:eastAsia="NanumGothic" w:hAnsi="Arial" w:cs="Arial"/>
          <w:shd w:val="clear" w:color="000000" w:fill="auto"/>
          <w:lang w:eastAsia="de-DE"/>
        </w:rPr>
        <w:t>Abteilung Jugendseelsorge</w:t>
      </w:r>
      <w:r w:rsidR="00774249">
        <w:rPr>
          <w:rFonts w:ascii="Arial" w:eastAsia="NanumGothic" w:hAnsi="Arial" w:cs="Arial"/>
          <w:shd w:val="clear" w:color="000000" w:fill="auto"/>
          <w:lang w:eastAsia="de-DE"/>
        </w:rPr>
        <w:t xml:space="preserve"> d</w:t>
      </w:r>
      <w:r w:rsidR="00046536" w:rsidRPr="00046536">
        <w:rPr>
          <w:rFonts w:ascii="Arial" w:eastAsia="NanumGothic" w:hAnsi="Arial" w:cs="Arial"/>
          <w:shd w:val="clear" w:color="000000" w:fill="auto"/>
          <w:lang w:eastAsia="de-DE"/>
        </w:rPr>
        <w:t>er Diözese Speyer</w:t>
      </w:r>
      <w:r w:rsidR="00407EAF">
        <w:rPr>
          <w:rFonts w:ascii="Arial" w:eastAsia="NanumGothic" w:hAnsi="Arial" w:cs="Arial"/>
          <w:shd w:val="clear" w:color="000000" w:fill="auto"/>
          <w:lang w:eastAsia="de-DE"/>
        </w:rPr>
        <w:t xml:space="preserve"> </w:t>
      </w:r>
      <w:r w:rsidR="00046536" w:rsidRPr="00046536">
        <w:rPr>
          <w:rFonts w:ascii="Arial" w:eastAsia="NanumGothic" w:hAnsi="Arial" w:cs="Arial"/>
          <w:shd w:val="clear" w:color="000000" w:fill="auto"/>
          <w:lang w:eastAsia="de-DE"/>
        </w:rPr>
        <w:t>/ BDKJ D</w:t>
      </w:r>
      <w:r w:rsidR="00774249">
        <w:rPr>
          <w:rFonts w:ascii="Arial" w:eastAsia="NanumGothic" w:hAnsi="Arial" w:cs="Arial"/>
          <w:shd w:val="clear" w:color="000000" w:fill="auto"/>
          <w:lang w:eastAsia="de-DE"/>
        </w:rPr>
        <w:t>iözesanverband</w:t>
      </w:r>
      <w:r w:rsidR="00046536" w:rsidRPr="00046536">
        <w:rPr>
          <w:rFonts w:ascii="Arial" w:eastAsia="NanumGothic" w:hAnsi="Arial" w:cs="Arial"/>
          <w:shd w:val="clear" w:color="000000" w:fill="auto"/>
          <w:lang w:eastAsia="de-DE"/>
        </w:rPr>
        <w:t xml:space="preserve"> </w:t>
      </w:r>
      <w:r w:rsidR="00F26006">
        <w:rPr>
          <w:rFonts w:ascii="Arial" w:eastAsia="NanumGothic" w:hAnsi="Arial" w:cs="Arial"/>
          <w:shd w:val="clear" w:color="000000" w:fill="auto"/>
          <w:lang w:eastAsia="de-DE"/>
        </w:rPr>
        <w:t>Speyer</w:t>
      </w:r>
    </w:p>
    <w:p w14:paraId="78BE9ED1" w14:textId="77777777" w:rsidR="002F594B" w:rsidRPr="002F594B" w:rsidRDefault="002F594B" w:rsidP="002F594B">
      <w:pPr>
        <w:spacing w:after="160" w:line="259" w:lineRule="auto"/>
        <w:jc w:val="both"/>
        <w:rPr>
          <w:rFonts w:ascii="Times New Roman" w:eastAsia="NanumGothic" w:hAnsi="Times New Roman" w:cs="Times New Roman"/>
          <w:shd w:val="clear" w:color="000000" w:fill="auto"/>
          <w:lang w:eastAsia="de-DE"/>
        </w:rPr>
      </w:pPr>
    </w:p>
    <w:p w14:paraId="04D7D69C" w14:textId="4F0FB4DE" w:rsidR="002F594B" w:rsidRPr="002F594B" w:rsidRDefault="00046536" w:rsidP="002F594B">
      <w:pPr>
        <w:spacing w:after="0" w:line="360" w:lineRule="auto"/>
        <w:jc w:val="both"/>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t>Vorwort</w:t>
      </w:r>
    </w:p>
    <w:p w14:paraId="4340A922" w14:textId="372DC797" w:rsidR="00D651B0" w:rsidRPr="00D651B0" w:rsidRDefault="1BBF96FD" w:rsidP="4628A5AE">
      <w:pPr>
        <w:spacing w:after="0" w:line="360" w:lineRule="auto"/>
        <w:jc w:val="both"/>
        <w:rPr>
          <w:rFonts w:ascii="Arial" w:eastAsia="NanumGothic" w:hAnsi="Arial" w:cs="Arial"/>
          <w:shd w:val="clear" w:color="000000" w:fill="auto"/>
          <w:lang w:eastAsia="de-DE"/>
        </w:rPr>
      </w:pPr>
      <w:r w:rsidRPr="4628A5AE">
        <w:rPr>
          <w:rFonts w:ascii="Arial" w:eastAsia="Arial" w:hAnsi="Arial" w:cs="Arial"/>
          <w:lang w:val="es"/>
        </w:rPr>
        <w:t>Pablo Javier Narvaez aus Taminango</w:t>
      </w:r>
      <w:r w:rsidR="00D651B0" w:rsidRPr="4628A5AE">
        <w:rPr>
          <w:rFonts w:ascii="Arial" w:eastAsia="Arial" w:hAnsi="Arial" w:cs="Arial"/>
          <w:shd w:val="clear" w:color="000000" w:fill="auto"/>
          <w:lang w:eastAsia="de-DE"/>
        </w:rPr>
        <w:t xml:space="preserve"> </w:t>
      </w:r>
      <w:r w:rsidR="00D651B0" w:rsidRPr="00D651B0">
        <w:rPr>
          <w:rFonts w:ascii="Arial" w:eastAsia="NanumGothic" w:hAnsi="Arial" w:cs="Arial"/>
          <w:shd w:val="clear" w:color="000000" w:fill="auto"/>
          <w:lang w:eastAsia="de-DE"/>
        </w:rPr>
        <w:t>sagt: „Ich habe Fehler gemacht und mache nach wie vor Fehler, aber es ist eine schöne Erfahrung, sich jeden Tag zu verbessern und das Leben jeden Tag zu verbessern. Das Leben ist das Wertvollste, was wir haben, und man kann es für kein Geld der Welt kaufen.“</w:t>
      </w:r>
    </w:p>
    <w:p w14:paraId="22A54B47" w14:textId="77777777" w:rsidR="00D651B0" w:rsidRPr="00D651B0" w:rsidRDefault="00D651B0" w:rsidP="00312AAC">
      <w:pPr>
        <w:spacing w:after="0" w:line="240" w:lineRule="auto"/>
        <w:jc w:val="both"/>
        <w:rPr>
          <w:rFonts w:ascii="Arial" w:eastAsia="NanumGothic" w:hAnsi="Arial" w:cs="Arial"/>
          <w:shd w:val="clear" w:color="000000" w:fill="auto"/>
          <w:lang w:eastAsia="de-DE"/>
        </w:rPr>
      </w:pPr>
    </w:p>
    <w:p w14:paraId="3A45B909"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Diese Worte bringen viele Textstellen unserer Bibel in mir zum Schwingen und rufen mein pfadfinderisch geprägtes Leben wach.</w:t>
      </w:r>
    </w:p>
    <w:p w14:paraId="1FD86ABC" w14:textId="77777777" w:rsidR="00D651B0" w:rsidRPr="00D651B0" w:rsidRDefault="00D651B0" w:rsidP="00312AAC">
      <w:pPr>
        <w:spacing w:after="0" w:line="240" w:lineRule="auto"/>
        <w:jc w:val="both"/>
        <w:rPr>
          <w:rFonts w:ascii="Arial" w:eastAsia="NanumGothic" w:hAnsi="Arial" w:cs="Arial"/>
          <w:shd w:val="clear" w:color="000000" w:fill="auto"/>
          <w:lang w:eastAsia="de-DE"/>
        </w:rPr>
      </w:pPr>
    </w:p>
    <w:p w14:paraId="4C836751"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Frei nach Papst Johannes XXIII. höre ich seine mutmachenden Worte in mir:</w:t>
      </w:r>
    </w:p>
    <w:p w14:paraId="681F7107" w14:textId="77777777" w:rsidR="00D651B0" w:rsidRPr="00D651B0" w:rsidRDefault="00D651B0" w:rsidP="00312AAC">
      <w:pPr>
        <w:spacing w:after="0" w:line="240" w:lineRule="auto"/>
        <w:jc w:val="both"/>
        <w:rPr>
          <w:rFonts w:ascii="Arial" w:eastAsia="NanumGothic" w:hAnsi="Arial" w:cs="Arial"/>
          <w:shd w:val="clear" w:color="000000" w:fill="auto"/>
          <w:lang w:eastAsia="de-DE"/>
        </w:rPr>
      </w:pPr>
    </w:p>
    <w:p w14:paraId="19401B3F"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Nur für heute will ich kleine Schritte für eine gerechtere Welt gehen.</w:t>
      </w:r>
    </w:p>
    <w:p w14:paraId="4B620379"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Nur für heute will ich mich gemeinsam mit dir, mein Gott,</w:t>
      </w:r>
    </w:p>
    <w:p w14:paraId="0A2C0CA8"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der du mir Vater und Mutter und so unendlich viel mehr bist,</w:t>
      </w:r>
    </w:p>
    <w:p w14:paraId="56EE3863"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auf den Weg zu den Menschen machen.</w:t>
      </w:r>
    </w:p>
    <w:p w14:paraId="0BF60004"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Nur für heute will ich deine Liebe durch mein Denken,</w:t>
      </w:r>
    </w:p>
    <w:p w14:paraId="776B48F4"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meine Worte und mein Handeln in unserer Welt spürbar machen.</w:t>
      </w:r>
    </w:p>
    <w:p w14:paraId="69DABEFC"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Hab keine Angst!</w:t>
      </w:r>
    </w:p>
    <w:p w14:paraId="07DDBD9D"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Mach dich auf den Weg!</w:t>
      </w:r>
    </w:p>
    <w:p w14:paraId="60BFF15F" w14:textId="77777777" w:rsidR="00D651B0" w:rsidRPr="00D651B0"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Ich bin bei dir!</w:t>
      </w:r>
    </w:p>
    <w:p w14:paraId="3D411F4B" w14:textId="3E9BB256" w:rsidR="002F594B" w:rsidRPr="002F594B" w:rsidRDefault="00D651B0" w:rsidP="00D651B0">
      <w:pPr>
        <w:spacing w:after="0" w:line="360" w:lineRule="auto"/>
        <w:jc w:val="both"/>
        <w:rPr>
          <w:rFonts w:ascii="Arial" w:eastAsia="NanumGothic" w:hAnsi="Arial" w:cs="Arial"/>
          <w:shd w:val="clear" w:color="000000" w:fill="auto"/>
          <w:lang w:eastAsia="de-DE"/>
        </w:rPr>
      </w:pPr>
      <w:r w:rsidRPr="00D651B0">
        <w:rPr>
          <w:rFonts w:ascii="Arial" w:eastAsia="NanumGothic" w:hAnsi="Arial" w:cs="Arial"/>
          <w:shd w:val="clear" w:color="000000" w:fill="auto"/>
          <w:lang w:eastAsia="de-DE"/>
        </w:rPr>
        <w:t>Gott sei Dank – Dank sei Gott!</w:t>
      </w:r>
      <w:r w:rsidR="002F594B" w:rsidRPr="002F594B">
        <w:rPr>
          <w:rFonts w:ascii="Arial" w:eastAsia="NanumGothic" w:hAnsi="Arial" w:cs="Arial"/>
          <w:shd w:val="clear" w:color="000000" w:fill="auto"/>
          <w:lang w:eastAsia="de-DE"/>
        </w:rPr>
        <w:t xml:space="preserve"> </w:t>
      </w:r>
    </w:p>
    <w:p w14:paraId="065A5A20"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53403F90"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t>Leiter*in</w:t>
      </w:r>
    </w:p>
    <w:p w14:paraId="62D34B2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S</w:t>
      </w:r>
      <w:r w:rsidRPr="002F594B">
        <w:rPr>
          <w:rFonts w:ascii="Arial" w:eastAsia="NanumGothic" w:hAnsi="Arial" w:cs="Arial"/>
          <w:shd w:val="clear" w:color="000000" w:fill="auto"/>
          <w:lang w:eastAsia="de-DE"/>
        </w:rPr>
        <w:tab/>
        <w:t>Sprecher*innen</w:t>
      </w:r>
    </w:p>
    <w:p w14:paraId="68FF4682" w14:textId="77777777" w:rsidR="00112F2E" w:rsidRDefault="00112F2E" w:rsidP="002F594B">
      <w:pPr>
        <w:spacing w:after="160" w:line="259" w:lineRule="auto"/>
        <w:jc w:val="both"/>
        <w:rPr>
          <w:rFonts w:ascii="Arial" w:eastAsia="NanumGothic" w:hAnsi="Arial" w:cs="Arial"/>
          <w:shd w:val="clear" w:color="000000" w:fill="auto"/>
          <w:lang w:eastAsia="de-DE"/>
        </w:rPr>
      </w:pPr>
    </w:p>
    <w:p w14:paraId="49C0F83E" w14:textId="0FF299B4" w:rsidR="002F594B" w:rsidRPr="002F594B" w:rsidRDefault="002F594B" w:rsidP="002F594B">
      <w:pPr>
        <w:spacing w:after="160" w:line="259" w:lineRule="auto"/>
        <w:jc w:val="both"/>
        <w:rPr>
          <w:rFonts w:ascii="Arial" w:eastAsia="NanumGothic" w:hAnsi="Arial" w:cs="Arial"/>
          <w:shd w:val="clear" w:color="000000" w:fill="auto"/>
          <w:lang w:eastAsia="de-DE"/>
        </w:rPr>
      </w:pPr>
      <w:r w:rsidRPr="002F594B">
        <w:rPr>
          <w:rFonts w:ascii="Arial" w:eastAsia="NanumGothic" w:hAnsi="Arial" w:cs="Arial"/>
          <w:shd w:val="clear" w:color="000000" w:fill="auto"/>
          <w:lang w:eastAsia="de-DE"/>
        </w:rPr>
        <w:t>Laden Sie am Ende e</w:t>
      </w:r>
      <w:r w:rsidR="00EC1E06">
        <w:rPr>
          <w:rFonts w:ascii="Arial" w:eastAsia="NanumGothic" w:hAnsi="Arial" w:cs="Arial"/>
          <w:shd w:val="clear" w:color="000000" w:fill="auto"/>
          <w:lang w:eastAsia="de-DE"/>
        </w:rPr>
        <w:t>ine</w:t>
      </w:r>
      <w:r w:rsidRPr="002F594B">
        <w:rPr>
          <w:rFonts w:ascii="Arial" w:eastAsia="NanumGothic" w:hAnsi="Arial" w:cs="Arial"/>
          <w:shd w:val="clear" w:color="000000" w:fill="auto"/>
          <w:lang w:eastAsia="de-DE"/>
        </w:rPr>
        <w:t xml:space="preserve">r Früh-/Spätschicht oder am Ende der gesamten Reihe zur Solidarität mit Menschen in </w:t>
      </w:r>
      <w:r w:rsidR="005B31CA">
        <w:rPr>
          <w:rFonts w:ascii="Arial" w:eastAsia="NanumGothic" w:hAnsi="Arial" w:cs="Arial"/>
          <w:shd w:val="clear" w:color="000000" w:fill="auto"/>
          <w:lang w:eastAsia="de-DE"/>
        </w:rPr>
        <w:t xml:space="preserve">Kolumbien </w:t>
      </w:r>
      <w:r w:rsidRPr="002F594B">
        <w:rPr>
          <w:rFonts w:ascii="Arial" w:eastAsia="NanumGothic" w:hAnsi="Arial" w:cs="Arial"/>
          <w:shd w:val="clear" w:color="000000" w:fill="auto"/>
          <w:lang w:eastAsia="de-DE"/>
        </w:rPr>
        <w:t>und weltweit ein. In folgender Form können Sie dazu einladen:</w:t>
      </w:r>
    </w:p>
    <w:p w14:paraId="0B003925" w14:textId="77777777" w:rsidR="002F594B" w:rsidRPr="002F594B" w:rsidRDefault="002F594B" w:rsidP="002F594B">
      <w:pPr>
        <w:spacing w:after="160" w:line="259" w:lineRule="auto"/>
        <w:jc w:val="both"/>
        <w:rPr>
          <w:rFonts w:ascii="Arial" w:eastAsia="NanumGothic" w:hAnsi="Arial" w:cs="Arial"/>
          <w:shd w:val="clear" w:color="000000" w:fill="auto"/>
          <w:lang w:eastAsia="de-DE"/>
        </w:rPr>
      </w:pPr>
    </w:p>
    <w:p w14:paraId="229CF305" w14:textId="77777777" w:rsidR="002F594B" w:rsidRPr="002F594B" w:rsidRDefault="002F594B" w:rsidP="002F594B">
      <w:pPr>
        <w:autoSpaceDE w:val="0"/>
        <w:autoSpaceDN w:val="0"/>
        <w:adjustRightInd w:val="0"/>
        <w:spacing w:after="0" w:line="240" w:lineRule="auto"/>
        <w:rPr>
          <w:rFonts w:ascii="Arial" w:eastAsia="MetaBookLF" w:hAnsi="Arial" w:cs="Arial"/>
          <w:b/>
          <w:bCs/>
          <w:lang w:eastAsia="de-DE"/>
        </w:rPr>
      </w:pPr>
      <w:r w:rsidRPr="01E66EEF">
        <w:rPr>
          <w:rFonts w:ascii="Arial" w:eastAsia="MetaBookLF" w:hAnsi="Arial" w:cs="Arial"/>
          <w:b/>
          <w:bCs/>
        </w:rPr>
        <w:t>Baustein Kollekte</w:t>
      </w:r>
    </w:p>
    <w:p w14:paraId="7A23D197" w14:textId="77777777" w:rsidR="002F594B" w:rsidRPr="002F594B" w:rsidRDefault="002F594B" w:rsidP="002F594B">
      <w:pPr>
        <w:autoSpaceDE w:val="0"/>
        <w:autoSpaceDN w:val="0"/>
        <w:adjustRightInd w:val="0"/>
        <w:spacing w:after="0" w:line="240" w:lineRule="auto"/>
        <w:contextualSpacing/>
        <w:rPr>
          <w:rFonts w:ascii="Arial" w:eastAsia="MetaBookLF" w:hAnsi="Arial" w:cs="Arial"/>
          <w:lang w:eastAsia="de-DE"/>
        </w:rPr>
      </w:pPr>
    </w:p>
    <w:p w14:paraId="7699B82B" w14:textId="7BF25796" w:rsidR="009C07FB" w:rsidRPr="009C07FB" w:rsidRDefault="002F594B" w:rsidP="009C07FB">
      <w:pPr>
        <w:autoSpaceDE w:val="0"/>
        <w:autoSpaceDN w:val="0"/>
        <w:adjustRightInd w:val="0"/>
        <w:spacing w:after="0" w:line="360" w:lineRule="auto"/>
        <w:ind w:left="708" w:hanging="708"/>
        <w:rPr>
          <w:rFonts w:ascii="Arial" w:eastAsia="Calibri" w:hAnsi="Arial" w:cs="Arial"/>
        </w:rPr>
      </w:pPr>
      <w:r w:rsidRPr="7D2C8305">
        <w:rPr>
          <w:rFonts w:ascii="Arial" w:eastAsia="Calibri" w:hAnsi="Arial" w:cs="Arial"/>
          <w:b/>
          <w:bCs/>
        </w:rPr>
        <w:t>S</w:t>
      </w:r>
      <w:r w:rsidRPr="7D2C8305">
        <w:rPr>
          <w:rFonts w:ascii="Arial" w:eastAsia="Calibri" w:hAnsi="Arial" w:cs="Arial"/>
        </w:rPr>
        <w:t xml:space="preserve"> </w:t>
      </w:r>
      <w:r>
        <w:tab/>
      </w:r>
      <w:r w:rsidR="009C07FB" w:rsidRPr="009C07FB">
        <w:rPr>
          <w:rFonts w:ascii="Arial" w:eastAsia="Calibri" w:hAnsi="Arial" w:cs="Arial"/>
        </w:rPr>
        <w:t xml:space="preserve">‚Interessiert mich die Bohne‘ – das Leitwort der diesjährigen Misereor-Fastenaktion ist sicher ungewöhnlich. Lesen wir es mit einem Ausrufezeichen am Ende – ‚Interessiert mich die Bohne!‘ – dann meint es, dass uns ein Sachverhalt, ein Mensch, </w:t>
      </w:r>
      <w:r w:rsidR="004B144C">
        <w:rPr>
          <w:rFonts w:ascii="Arial" w:eastAsia="Calibri" w:hAnsi="Arial" w:cs="Arial"/>
        </w:rPr>
        <w:t xml:space="preserve">nicht </w:t>
      </w:r>
      <w:r w:rsidR="009C07FB" w:rsidRPr="009C07FB">
        <w:rPr>
          <w:rFonts w:ascii="Arial" w:eastAsia="Calibri" w:hAnsi="Arial" w:cs="Arial"/>
        </w:rPr>
        <w:t>egal ist.</w:t>
      </w:r>
    </w:p>
    <w:p w14:paraId="023B4721" w14:textId="48E8C729" w:rsidR="009C07FB" w:rsidRPr="009C07FB" w:rsidRDefault="009C07FB" w:rsidP="009C07FB">
      <w:pPr>
        <w:autoSpaceDE w:val="0"/>
        <w:autoSpaceDN w:val="0"/>
        <w:adjustRightInd w:val="0"/>
        <w:spacing w:after="0" w:line="360" w:lineRule="auto"/>
        <w:ind w:left="708"/>
        <w:rPr>
          <w:rFonts w:ascii="Arial" w:eastAsia="Calibri" w:hAnsi="Arial" w:cs="Arial"/>
        </w:rPr>
      </w:pPr>
      <w:r w:rsidRPr="009C07FB">
        <w:rPr>
          <w:rFonts w:ascii="Arial" w:eastAsia="Calibri" w:hAnsi="Arial" w:cs="Arial"/>
        </w:rPr>
        <w:t>Ich lade Sie ein, das Leitwort mit einem Fragezeichen zu lesen – ‚Interessiert mich die Bohne?‘ – und die Anfrage zum Anlass zu nehmen, dass wir uns berühren lassen von der Lebenssituation von Kleinbäuerinnen und -bauern in Kolumbien. Misereor stellt in diesem Jahr das Projekt „Landpastoral der Diözese Pasto“ in den Mittelpunkt. Hier setzen sich Menschen ein für eine gute und reichhaltige Ernährung für alle und Vielfalt vom Acker bis auf den Teller.</w:t>
      </w:r>
    </w:p>
    <w:p w14:paraId="37247A0E" w14:textId="1E76CB9A" w:rsidR="009C07FB" w:rsidRPr="009C07FB" w:rsidRDefault="009C07FB" w:rsidP="008D5314">
      <w:pPr>
        <w:autoSpaceDE w:val="0"/>
        <w:autoSpaceDN w:val="0"/>
        <w:adjustRightInd w:val="0"/>
        <w:spacing w:after="0" w:line="360" w:lineRule="auto"/>
        <w:ind w:left="708"/>
        <w:rPr>
          <w:rFonts w:ascii="Arial" w:eastAsia="Calibri" w:hAnsi="Arial" w:cs="Arial"/>
        </w:rPr>
      </w:pPr>
      <w:r w:rsidRPr="009C07FB">
        <w:rPr>
          <w:rFonts w:ascii="Arial" w:eastAsia="Calibri" w:hAnsi="Arial" w:cs="Arial"/>
        </w:rPr>
        <w:t xml:space="preserve">Setzen Sie mit Ihrer Spende ein Zeichen für weltweite Verbundenheit. Misereor geht es um jeden einzelnen Menschen. Schauen wir mit Misereor genauer hin und nehmen Nöte und Bedürfnisse wahr. Bauen wir mit an einer Welt, die ein lebenswerter Ort für </w:t>
      </w:r>
      <w:r w:rsidR="00407EAF">
        <w:rPr>
          <w:rFonts w:ascii="Arial" w:eastAsia="Calibri" w:hAnsi="Arial" w:cs="Arial"/>
        </w:rPr>
        <w:t>a</w:t>
      </w:r>
      <w:r w:rsidRPr="009C07FB">
        <w:rPr>
          <w:rFonts w:ascii="Arial" w:eastAsia="Calibri" w:hAnsi="Arial" w:cs="Arial"/>
        </w:rPr>
        <w:t xml:space="preserve">lle ist. </w:t>
      </w:r>
    </w:p>
    <w:p w14:paraId="33F3C5FF" w14:textId="0D6B465B" w:rsidR="002F594B" w:rsidRPr="009C07FB" w:rsidRDefault="009C07FB" w:rsidP="008D5314">
      <w:pPr>
        <w:autoSpaceDE w:val="0"/>
        <w:autoSpaceDN w:val="0"/>
        <w:adjustRightInd w:val="0"/>
        <w:spacing w:after="0" w:line="360" w:lineRule="auto"/>
        <w:ind w:left="708"/>
        <w:rPr>
          <w:rFonts w:ascii="Arial" w:eastAsia="NanumGothic" w:hAnsi="Arial" w:cs="Arial"/>
          <w:shd w:val="clear" w:color="000000" w:fill="auto"/>
          <w:lang w:eastAsia="de-DE"/>
        </w:rPr>
      </w:pPr>
      <w:r w:rsidRPr="009C07FB">
        <w:rPr>
          <w:rFonts w:ascii="Arial" w:eastAsia="Calibri" w:hAnsi="Arial" w:cs="Arial"/>
        </w:rPr>
        <w:t>Herzlichen Dank! Vergelt’s Gott!</w:t>
      </w:r>
    </w:p>
    <w:p w14:paraId="29FFA094" w14:textId="77777777" w:rsidR="002F594B" w:rsidRPr="002F594B" w:rsidRDefault="002F594B" w:rsidP="002F594B">
      <w:pPr>
        <w:spacing w:after="160" w:line="240" w:lineRule="auto"/>
        <w:jc w:val="both"/>
        <w:rPr>
          <w:rFonts w:ascii="Calibri" w:eastAsia="Calibri" w:hAnsi="Calibri" w:cs="Times New Roman"/>
          <w:sz w:val="28"/>
          <w:szCs w:val="28"/>
        </w:rPr>
      </w:pPr>
      <w:r w:rsidRPr="01E66EEF">
        <w:rPr>
          <w:rFonts w:ascii="Calibri" w:eastAsia="Calibri" w:hAnsi="Calibri" w:cs="Times New Roman"/>
          <w:sz w:val="28"/>
          <w:szCs w:val="28"/>
        </w:rPr>
        <w:br w:type="page"/>
      </w:r>
    </w:p>
    <w:p w14:paraId="4EC0188B" w14:textId="47C12B75" w:rsidR="002F594B" w:rsidRPr="00471F1D" w:rsidRDefault="00565BAD" w:rsidP="01E66EEF">
      <w:pPr>
        <w:spacing w:after="160" w:line="240" w:lineRule="auto"/>
        <w:jc w:val="both"/>
        <w:rPr>
          <w:rFonts w:ascii="Arial" w:eastAsia="Calibri" w:hAnsi="Arial" w:cs="Arial"/>
          <w:b/>
          <w:bCs/>
          <w:sz w:val="32"/>
          <w:szCs w:val="32"/>
        </w:rPr>
      </w:pPr>
      <w:r>
        <w:rPr>
          <w:rFonts w:ascii="Arial" w:eastAsia="Calibri" w:hAnsi="Arial" w:cs="Arial"/>
          <w:b/>
          <w:bCs/>
          <w:noProof/>
          <w:sz w:val="32"/>
          <w:szCs w:val="32"/>
          <w:lang w:eastAsia="de-DE"/>
        </w:rPr>
        <w:lastRenderedPageBreak/>
        <w:drawing>
          <wp:anchor distT="0" distB="0" distL="114300" distR="114300" simplePos="0" relativeHeight="251659264" behindDoc="1" locked="0" layoutInCell="1" allowOverlap="1" wp14:anchorId="5C3A8B51" wp14:editId="29F498F0">
            <wp:simplePos x="0" y="0"/>
            <wp:positionH relativeFrom="column">
              <wp:posOffset>3077845</wp:posOffset>
            </wp:positionH>
            <wp:positionV relativeFrom="paragraph">
              <wp:posOffset>0</wp:posOffset>
            </wp:positionV>
            <wp:extent cx="3352800" cy="2235200"/>
            <wp:effectExtent l="0" t="0" r="0" b="0"/>
            <wp:wrapTight wrapText="bothSides">
              <wp:wrapPolygon edited="0">
                <wp:start x="8591" y="0"/>
                <wp:lineTo x="7241" y="368"/>
                <wp:lineTo x="3068" y="2577"/>
                <wp:lineTo x="2455" y="3866"/>
                <wp:lineTo x="982" y="6075"/>
                <wp:lineTo x="491" y="7364"/>
                <wp:lineTo x="0" y="9020"/>
                <wp:lineTo x="0" y="11966"/>
                <wp:lineTo x="736" y="14911"/>
                <wp:lineTo x="2577" y="17857"/>
                <wp:lineTo x="2700" y="18225"/>
                <wp:lineTo x="6750" y="20802"/>
                <wp:lineTo x="9082" y="21355"/>
                <wp:lineTo x="9573" y="21355"/>
                <wp:lineTo x="11905" y="21355"/>
                <wp:lineTo x="12395" y="21355"/>
                <wp:lineTo x="14727" y="20802"/>
                <wp:lineTo x="18777" y="18225"/>
                <wp:lineTo x="18900" y="17857"/>
                <wp:lineTo x="20741" y="14911"/>
                <wp:lineTo x="21477" y="12334"/>
                <wp:lineTo x="21477" y="9020"/>
                <wp:lineTo x="20986" y="7364"/>
                <wp:lineTo x="20495" y="6075"/>
                <wp:lineTo x="18900" y="3682"/>
                <wp:lineTo x="18409" y="2577"/>
                <wp:lineTo x="14236" y="368"/>
                <wp:lineTo x="12886" y="0"/>
                <wp:lineTo x="8591" y="0"/>
              </wp:wrapPolygon>
            </wp:wrapTight>
            <wp:docPr id="18170497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49769" name="Grafik 18170497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235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594B" w:rsidRPr="01E66EEF">
        <w:rPr>
          <w:rFonts w:ascii="Arial" w:eastAsia="Calibri" w:hAnsi="Arial" w:cs="Arial"/>
          <w:b/>
          <w:bCs/>
          <w:sz w:val="32"/>
          <w:szCs w:val="32"/>
        </w:rPr>
        <w:t>Früh-/Spätschicht 1</w:t>
      </w:r>
    </w:p>
    <w:p w14:paraId="517F967B" w14:textId="77777777" w:rsidR="00EC1E06" w:rsidRDefault="00EC1E06" w:rsidP="01E66EEF">
      <w:pPr>
        <w:spacing w:after="0" w:line="240" w:lineRule="auto"/>
        <w:rPr>
          <w:rFonts w:ascii="Arial" w:eastAsia="Calibri" w:hAnsi="Arial" w:cs="Arial"/>
          <w:sz w:val="32"/>
          <w:szCs w:val="32"/>
        </w:rPr>
      </w:pPr>
      <w:r w:rsidRPr="01E66EEF">
        <w:rPr>
          <w:rFonts w:ascii="Arial" w:eastAsia="Calibri" w:hAnsi="Arial" w:cs="Arial"/>
          <w:sz w:val="32"/>
          <w:szCs w:val="32"/>
        </w:rPr>
        <w:t xml:space="preserve">Interessiert mich die Bohne </w:t>
      </w:r>
    </w:p>
    <w:p w14:paraId="4FBAE812" w14:textId="77777777" w:rsidR="002F594B" w:rsidRPr="002F594B" w:rsidRDefault="002F594B" w:rsidP="002F594B">
      <w:pPr>
        <w:spacing w:after="0" w:line="240" w:lineRule="auto"/>
        <w:rPr>
          <w:rFonts w:ascii="Arial" w:eastAsia="Calibri" w:hAnsi="Arial" w:cs="Arial"/>
          <w:b/>
          <w:bCs/>
        </w:rPr>
      </w:pPr>
    </w:p>
    <w:p w14:paraId="5065EB4E" w14:textId="77777777" w:rsidR="002F594B" w:rsidRPr="002F594B" w:rsidRDefault="002F594B" w:rsidP="002F594B">
      <w:pPr>
        <w:spacing w:after="0" w:line="240" w:lineRule="auto"/>
        <w:rPr>
          <w:rFonts w:ascii="Arial" w:eastAsia="Calibri" w:hAnsi="Arial" w:cs="Arial"/>
          <w:b/>
          <w:bCs/>
        </w:rPr>
      </w:pPr>
    </w:p>
    <w:p w14:paraId="6E38AD17" w14:textId="77777777" w:rsidR="00020F70" w:rsidRDefault="00020F70" w:rsidP="002F594B">
      <w:pPr>
        <w:spacing w:after="0" w:line="360" w:lineRule="auto"/>
        <w:rPr>
          <w:rFonts w:ascii="Arial" w:eastAsia="Calibri" w:hAnsi="Arial" w:cs="Arial"/>
          <w:b/>
          <w:bCs/>
        </w:rPr>
      </w:pPr>
      <w:r w:rsidRPr="01E66EEF">
        <w:rPr>
          <w:rFonts w:ascii="Arial" w:eastAsia="Calibri" w:hAnsi="Arial" w:cs="Arial"/>
          <w:b/>
          <w:bCs/>
        </w:rPr>
        <w:t>Vorbereiten</w:t>
      </w:r>
    </w:p>
    <w:p w14:paraId="54D64EFD" w14:textId="3E41F2F4" w:rsidR="00020F70" w:rsidRDefault="00020F70" w:rsidP="00C54B62">
      <w:pPr>
        <w:pStyle w:val="Listenabsatz"/>
        <w:numPr>
          <w:ilvl w:val="0"/>
          <w:numId w:val="19"/>
        </w:numPr>
        <w:spacing w:after="0" w:line="360" w:lineRule="auto"/>
        <w:rPr>
          <w:rFonts w:ascii="Arial" w:eastAsia="Calibri" w:hAnsi="Arial" w:cs="Arial"/>
        </w:rPr>
      </w:pPr>
      <w:r w:rsidRPr="01E66EEF">
        <w:rPr>
          <w:rFonts w:ascii="Arial" w:eastAsia="Calibri" w:hAnsi="Arial" w:cs="Arial"/>
        </w:rPr>
        <w:t xml:space="preserve">Karten </w:t>
      </w:r>
      <w:r w:rsidR="00D94A09" w:rsidRPr="01E66EEF">
        <w:rPr>
          <w:rFonts w:ascii="Arial" w:eastAsia="Calibri" w:hAnsi="Arial" w:cs="Arial"/>
        </w:rPr>
        <w:t xml:space="preserve">in der Anzahl der Teilnehmenden </w:t>
      </w:r>
      <w:r w:rsidRPr="01E66EEF">
        <w:rPr>
          <w:rFonts w:ascii="Arial" w:eastAsia="Calibri" w:hAnsi="Arial" w:cs="Arial"/>
        </w:rPr>
        <w:t>mit je einem Segenswunsch (</w:t>
      </w:r>
      <w:r w:rsidR="00744F92">
        <w:rPr>
          <w:rFonts w:ascii="Arial" w:eastAsia="Calibri" w:hAnsi="Arial" w:cs="Arial"/>
        </w:rPr>
        <w:t xml:space="preserve">Druckvorlage </w:t>
      </w:r>
      <w:r w:rsidRPr="01E66EEF">
        <w:rPr>
          <w:rFonts w:ascii="Arial" w:eastAsia="Calibri" w:hAnsi="Arial" w:cs="Arial"/>
        </w:rPr>
        <w:t>am Ende</w:t>
      </w:r>
      <w:r w:rsidR="00D94A09" w:rsidRPr="01E66EEF">
        <w:rPr>
          <w:rFonts w:ascii="Arial" w:eastAsia="Calibri" w:hAnsi="Arial" w:cs="Arial"/>
        </w:rPr>
        <w:t xml:space="preserve"> der Früh-/Spätschicht</w:t>
      </w:r>
      <w:r w:rsidR="008C5DB9">
        <w:rPr>
          <w:rFonts w:ascii="Arial" w:eastAsia="Calibri" w:hAnsi="Arial" w:cs="Arial"/>
        </w:rPr>
        <w:t>reihe</w:t>
      </w:r>
      <w:r w:rsidR="00D94A09" w:rsidRPr="01E66EEF">
        <w:rPr>
          <w:rFonts w:ascii="Arial" w:eastAsia="Calibri" w:hAnsi="Arial" w:cs="Arial"/>
        </w:rPr>
        <w:t>)</w:t>
      </w:r>
    </w:p>
    <w:p w14:paraId="4A3EB5A7" w14:textId="77777777" w:rsidR="00962219" w:rsidRPr="002E12C4" w:rsidRDefault="00962219" w:rsidP="00962219">
      <w:pPr>
        <w:pStyle w:val="Listenabsatz"/>
        <w:numPr>
          <w:ilvl w:val="0"/>
          <w:numId w:val="19"/>
        </w:numPr>
        <w:spacing w:after="0" w:line="360" w:lineRule="auto"/>
        <w:rPr>
          <w:rFonts w:ascii="Arial" w:eastAsia="Calibri" w:hAnsi="Arial" w:cs="Arial"/>
        </w:rPr>
      </w:pPr>
      <w:r w:rsidRPr="333FE7CF">
        <w:rPr>
          <w:rFonts w:ascii="Arial" w:eastAsia="Calibri" w:hAnsi="Arial" w:cs="Arial"/>
        </w:rPr>
        <w:t>Ggf. Karte mit Geschichte zum Mitnehmen (s. Ende der Früh-/Spätschicht)</w:t>
      </w:r>
    </w:p>
    <w:p w14:paraId="0E3A6A71" w14:textId="77777777" w:rsidR="00D94A09" w:rsidRPr="00020F70" w:rsidRDefault="00D94A09" w:rsidP="002F594B">
      <w:pPr>
        <w:spacing w:after="0" w:line="360" w:lineRule="auto"/>
        <w:rPr>
          <w:rFonts w:ascii="Arial" w:eastAsia="Calibri" w:hAnsi="Arial" w:cs="Arial"/>
        </w:rPr>
      </w:pPr>
    </w:p>
    <w:p w14:paraId="1483399E" w14:textId="0F55421F" w:rsidR="002F594B" w:rsidRPr="002F594B" w:rsidRDefault="002F594B" w:rsidP="002F594B">
      <w:pPr>
        <w:spacing w:after="0" w:line="360" w:lineRule="auto"/>
        <w:rPr>
          <w:rFonts w:ascii="Arial" w:eastAsia="Calibri" w:hAnsi="Arial" w:cs="Arial"/>
          <w:b/>
          <w:bCs/>
        </w:rPr>
      </w:pPr>
      <w:r w:rsidRPr="01E66EEF">
        <w:rPr>
          <w:rFonts w:ascii="Arial" w:eastAsia="Calibri" w:hAnsi="Arial" w:cs="Arial"/>
          <w:b/>
          <w:bCs/>
        </w:rPr>
        <w:t xml:space="preserve">Begrüßung und </w:t>
      </w:r>
      <w:r w:rsidR="007D0E3B" w:rsidRPr="01E66EEF">
        <w:rPr>
          <w:rFonts w:ascii="Arial" w:eastAsia="Calibri" w:hAnsi="Arial" w:cs="Arial"/>
          <w:b/>
          <w:bCs/>
        </w:rPr>
        <w:t>Eröffnung</w:t>
      </w:r>
    </w:p>
    <w:p w14:paraId="53727BE3" w14:textId="48F65B98" w:rsidR="007D0E3B" w:rsidRDefault="002F594B" w:rsidP="00EC1E06">
      <w:pPr>
        <w:autoSpaceDE w:val="0"/>
        <w:autoSpaceDN w:val="0"/>
        <w:adjustRightInd w:val="0"/>
        <w:spacing w:after="0" w:line="360" w:lineRule="auto"/>
        <w:ind w:left="708" w:hanging="708"/>
        <w:rPr>
          <w:rFonts w:ascii="Arial" w:eastAsia="Calibri" w:hAnsi="Arial" w:cs="Arial"/>
        </w:rPr>
      </w:pPr>
      <w:r w:rsidRPr="01E66EEF">
        <w:rPr>
          <w:rFonts w:ascii="Arial" w:eastAsia="Calibri" w:hAnsi="Arial" w:cs="Arial"/>
          <w:b/>
          <w:bCs/>
        </w:rPr>
        <w:t>L</w:t>
      </w:r>
      <w:r>
        <w:tab/>
      </w:r>
      <w:r w:rsidR="00EC1E06" w:rsidRPr="01E66EEF">
        <w:rPr>
          <w:rFonts w:ascii="Arial" w:eastAsia="Calibri" w:hAnsi="Arial" w:cs="Arial"/>
        </w:rPr>
        <w:t>Ich begrüße euch ganz herzlich zu unserer ersten Früh</w:t>
      </w:r>
      <w:r w:rsidR="009B24E4" w:rsidRPr="01E66EEF">
        <w:rPr>
          <w:rFonts w:ascii="Arial" w:eastAsia="Calibri" w:hAnsi="Arial" w:cs="Arial"/>
        </w:rPr>
        <w:t>-/Spät</w:t>
      </w:r>
      <w:r w:rsidR="00EC1E06" w:rsidRPr="01E66EEF">
        <w:rPr>
          <w:rFonts w:ascii="Arial" w:eastAsia="Calibri" w:hAnsi="Arial" w:cs="Arial"/>
        </w:rPr>
        <w:t>schicht zum Beginn dieser Fastenzeit. Schön, dass ihr da seid und dass wir uns gemeinsam auf den Weg machen. Beginnen wir mit dem Zeichen, das Himmel und Erde und uns untereinander verbindet</w:t>
      </w:r>
      <w:r w:rsidR="007D0E3B" w:rsidRPr="01E66EEF">
        <w:rPr>
          <w:rFonts w:ascii="Arial" w:eastAsia="Calibri" w:hAnsi="Arial" w:cs="Arial"/>
        </w:rPr>
        <w:t>:</w:t>
      </w:r>
    </w:p>
    <w:p w14:paraId="3D99C875" w14:textId="775093D4" w:rsidR="007D0E3B" w:rsidRDefault="00EC1E06" w:rsidP="007D0E3B">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Im Namen des Vaters und des Sohnes </w:t>
      </w:r>
      <w:r w:rsidR="001B28B8">
        <w:rPr>
          <w:rFonts w:ascii="Arial" w:eastAsia="NanumGothic" w:hAnsi="Arial" w:cs="Arial"/>
          <w:shd w:val="clear" w:color="000000" w:fill="auto"/>
          <w:lang w:eastAsia="de-DE"/>
        </w:rPr>
        <w:t xml:space="preserve">(+) </w:t>
      </w:r>
      <w:r w:rsidRPr="01E66EEF">
        <w:rPr>
          <w:rFonts w:ascii="Arial" w:eastAsia="Calibri" w:hAnsi="Arial" w:cs="Arial"/>
        </w:rPr>
        <w:t xml:space="preserve">und des Heiligen Geistes. </w:t>
      </w:r>
    </w:p>
    <w:p w14:paraId="5F40D560" w14:textId="25652DBC" w:rsidR="002F594B" w:rsidRPr="004B144C" w:rsidRDefault="007D0E3B" w:rsidP="007D0E3B">
      <w:pPr>
        <w:autoSpaceDE w:val="0"/>
        <w:autoSpaceDN w:val="0"/>
        <w:adjustRightInd w:val="0"/>
        <w:spacing w:after="0" w:line="360" w:lineRule="auto"/>
        <w:rPr>
          <w:rFonts w:ascii="Arial" w:eastAsia="Calibri" w:hAnsi="Arial" w:cs="Arial"/>
          <w:lang w:val="en-US"/>
        </w:rPr>
      </w:pPr>
      <w:r w:rsidRPr="004B144C">
        <w:rPr>
          <w:rFonts w:ascii="Arial" w:eastAsia="Calibri" w:hAnsi="Arial" w:cs="Arial"/>
          <w:b/>
          <w:bCs/>
          <w:lang w:val="en-US"/>
        </w:rPr>
        <w:t>A</w:t>
      </w:r>
      <w:r w:rsidRPr="004B144C">
        <w:rPr>
          <w:lang w:val="en-US"/>
        </w:rPr>
        <w:tab/>
      </w:r>
      <w:r w:rsidR="00EC1E06" w:rsidRPr="004B144C">
        <w:rPr>
          <w:rFonts w:ascii="Arial" w:eastAsia="Calibri" w:hAnsi="Arial" w:cs="Arial"/>
          <w:lang w:val="en-US"/>
        </w:rPr>
        <w:t>Amen.</w:t>
      </w:r>
    </w:p>
    <w:p w14:paraId="5546AC66" w14:textId="77777777" w:rsidR="002F594B" w:rsidRPr="004B144C" w:rsidRDefault="002F594B" w:rsidP="002F594B">
      <w:pPr>
        <w:autoSpaceDE w:val="0"/>
        <w:autoSpaceDN w:val="0"/>
        <w:adjustRightInd w:val="0"/>
        <w:spacing w:after="0" w:line="360" w:lineRule="auto"/>
        <w:rPr>
          <w:rFonts w:ascii="Arial" w:eastAsia="Calibri" w:hAnsi="Arial" w:cs="Arial"/>
          <w:lang w:val="en-US"/>
        </w:rPr>
      </w:pPr>
    </w:p>
    <w:p w14:paraId="1350ADCF" w14:textId="47FBAD67" w:rsidR="002F594B" w:rsidRPr="004B144C" w:rsidRDefault="007D0E3B" w:rsidP="01E66EEF">
      <w:pPr>
        <w:autoSpaceDE w:val="0"/>
        <w:autoSpaceDN w:val="0"/>
        <w:adjustRightInd w:val="0"/>
        <w:spacing w:after="0" w:line="360" w:lineRule="auto"/>
        <w:rPr>
          <w:rFonts w:ascii="Arial" w:eastAsia="Calibri" w:hAnsi="Arial" w:cs="Arial"/>
          <w:lang w:val="en-US"/>
        </w:rPr>
      </w:pPr>
      <w:r w:rsidRPr="004B144C">
        <w:rPr>
          <w:rFonts w:ascii="Arial" w:eastAsia="Calibri" w:hAnsi="Arial" w:cs="Arial"/>
          <w:b/>
          <w:bCs/>
          <w:lang w:val="en-US"/>
        </w:rPr>
        <w:t>Lied</w:t>
      </w:r>
      <w:r w:rsidRPr="004B144C">
        <w:rPr>
          <w:lang w:val="en-US"/>
        </w:rPr>
        <w:tab/>
      </w:r>
      <w:r w:rsidRPr="004B144C">
        <w:rPr>
          <w:rFonts w:ascii="Arial" w:eastAsia="Calibri" w:hAnsi="Arial" w:cs="Arial"/>
          <w:lang w:val="en-US"/>
        </w:rPr>
        <w:t>JuGoLo 9 Caminando va</w:t>
      </w:r>
    </w:p>
    <w:p w14:paraId="75F7579C" w14:textId="77777777" w:rsidR="00CC3EFB" w:rsidRPr="004B144C" w:rsidRDefault="00CC3EFB" w:rsidP="002F594B">
      <w:pPr>
        <w:autoSpaceDE w:val="0"/>
        <w:autoSpaceDN w:val="0"/>
        <w:adjustRightInd w:val="0"/>
        <w:spacing w:after="0" w:line="360" w:lineRule="auto"/>
        <w:rPr>
          <w:rFonts w:ascii="Arial" w:eastAsia="Calibri" w:hAnsi="Arial" w:cs="Arial"/>
          <w:b/>
          <w:bCs/>
          <w:lang w:val="en-US"/>
        </w:rPr>
      </w:pPr>
    </w:p>
    <w:p w14:paraId="732F3FB7" w14:textId="7F0C37B8" w:rsidR="00CC3EFB" w:rsidRPr="002F594B" w:rsidRDefault="00CC3EFB" w:rsidP="00CC3EFB">
      <w:pPr>
        <w:spacing w:after="0" w:line="360" w:lineRule="auto"/>
        <w:rPr>
          <w:rFonts w:ascii="Arial" w:eastAsia="Calibri" w:hAnsi="Arial" w:cs="Arial"/>
          <w:b/>
          <w:bCs/>
        </w:rPr>
      </w:pPr>
      <w:r w:rsidRPr="01E66EEF">
        <w:rPr>
          <w:rFonts w:ascii="Arial" w:eastAsia="Calibri" w:hAnsi="Arial" w:cs="Arial"/>
          <w:b/>
          <w:bCs/>
        </w:rPr>
        <w:t>Einleitung</w:t>
      </w:r>
    </w:p>
    <w:p w14:paraId="0963A71B" w14:textId="3FE625DC" w:rsidR="00CC3EFB" w:rsidRPr="00CC3EFB" w:rsidRDefault="00CC3EFB" w:rsidP="003B50EB">
      <w:pPr>
        <w:autoSpaceDE w:val="0"/>
        <w:autoSpaceDN w:val="0"/>
        <w:adjustRightInd w:val="0"/>
        <w:spacing w:after="0" w:line="360" w:lineRule="auto"/>
        <w:ind w:left="708" w:hanging="708"/>
        <w:rPr>
          <w:rFonts w:ascii="Arial" w:eastAsia="Calibri" w:hAnsi="Arial" w:cs="Arial"/>
        </w:rPr>
      </w:pPr>
      <w:r w:rsidRPr="01E66EEF">
        <w:rPr>
          <w:rFonts w:ascii="Arial" w:eastAsia="Calibri" w:hAnsi="Arial" w:cs="Arial"/>
          <w:b/>
          <w:bCs/>
        </w:rPr>
        <w:t>S1</w:t>
      </w:r>
      <w:r>
        <w:tab/>
      </w:r>
      <w:r w:rsidRPr="01E66EEF">
        <w:rPr>
          <w:rFonts w:ascii="Arial" w:eastAsia="Calibri" w:hAnsi="Arial" w:cs="Arial"/>
        </w:rPr>
        <w:t>Die Früh</w:t>
      </w:r>
      <w:r w:rsidR="009B24E4" w:rsidRPr="01E66EEF">
        <w:rPr>
          <w:rFonts w:ascii="Arial" w:eastAsia="Calibri" w:hAnsi="Arial" w:cs="Arial"/>
        </w:rPr>
        <w:t>-/Spät</w:t>
      </w:r>
      <w:r w:rsidRPr="01E66EEF">
        <w:rPr>
          <w:rFonts w:ascii="Arial" w:eastAsia="Calibri" w:hAnsi="Arial" w:cs="Arial"/>
        </w:rPr>
        <w:t>schichtenreihe in dieser Fastenzeit trägt den Titel: „Neues Leben leben – tragen und getragen werden“</w:t>
      </w:r>
      <w:r w:rsidR="003B50EB" w:rsidRPr="01E66EEF">
        <w:rPr>
          <w:rFonts w:ascii="Arial" w:eastAsia="Calibri" w:hAnsi="Arial" w:cs="Arial"/>
        </w:rPr>
        <w:t>.</w:t>
      </w:r>
    </w:p>
    <w:p w14:paraId="4F0E6005"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2663A2B" w14:textId="3691C8B7" w:rsidR="00CC3EFB" w:rsidRPr="00CC3EFB" w:rsidRDefault="00CC3EFB" w:rsidP="00EB744B">
      <w:pPr>
        <w:autoSpaceDE w:val="0"/>
        <w:autoSpaceDN w:val="0"/>
        <w:adjustRightInd w:val="0"/>
        <w:spacing w:after="0" w:line="360" w:lineRule="auto"/>
        <w:ind w:left="708" w:hanging="708"/>
        <w:rPr>
          <w:rFonts w:ascii="Arial" w:eastAsia="Calibri" w:hAnsi="Arial" w:cs="Arial"/>
        </w:rPr>
      </w:pPr>
      <w:r w:rsidRPr="01E66EEF">
        <w:rPr>
          <w:rFonts w:ascii="Arial" w:eastAsia="Calibri" w:hAnsi="Arial" w:cs="Arial"/>
          <w:b/>
          <w:bCs/>
        </w:rPr>
        <w:t>S2</w:t>
      </w:r>
      <w:r>
        <w:tab/>
      </w:r>
      <w:r w:rsidRPr="01E66EEF">
        <w:rPr>
          <w:rFonts w:ascii="Arial" w:eastAsia="Calibri" w:hAnsi="Arial" w:cs="Arial"/>
        </w:rPr>
        <w:t>In den Früh</w:t>
      </w:r>
      <w:r w:rsidR="009B24E4" w:rsidRPr="01E66EEF">
        <w:rPr>
          <w:rFonts w:ascii="Arial" w:eastAsia="Calibri" w:hAnsi="Arial" w:cs="Arial"/>
        </w:rPr>
        <w:t>-/Spät</w:t>
      </w:r>
      <w:r w:rsidRPr="01E66EEF">
        <w:rPr>
          <w:rFonts w:ascii="Arial" w:eastAsia="Calibri" w:hAnsi="Arial" w:cs="Arial"/>
        </w:rPr>
        <w:t xml:space="preserve">schichten dieser Fastenzeit lernen wir Menschen aus dem </w:t>
      </w:r>
      <w:r w:rsidR="00EB744B" w:rsidRPr="01E66EEF">
        <w:rPr>
          <w:rFonts w:ascii="Arial" w:eastAsia="Calibri" w:hAnsi="Arial" w:cs="Arial"/>
        </w:rPr>
        <w:t>Misereor-</w:t>
      </w:r>
      <w:r w:rsidRPr="01E66EEF">
        <w:rPr>
          <w:rFonts w:ascii="Arial" w:eastAsia="Calibri" w:hAnsi="Arial" w:cs="Arial"/>
        </w:rPr>
        <w:t>Projekt „</w:t>
      </w:r>
      <w:r w:rsidR="00112F2E" w:rsidRPr="00112F2E">
        <w:rPr>
          <w:rFonts w:ascii="Arial" w:eastAsia="Calibri" w:hAnsi="Arial" w:cs="Arial"/>
        </w:rPr>
        <w:t>Landpastoral der Diözese Pasto</w:t>
      </w:r>
      <w:r w:rsidRPr="01E66EEF">
        <w:rPr>
          <w:rFonts w:ascii="Arial" w:eastAsia="Calibri" w:hAnsi="Arial" w:cs="Arial"/>
        </w:rPr>
        <w:t xml:space="preserve">“ in Kolumbien kennen. Menschen, die neue Wege in dieser landwirtschaftlich geprägten Region gehen. Neue Wege, die zum Teil </w:t>
      </w:r>
      <w:r w:rsidRPr="01E66EEF">
        <w:rPr>
          <w:rFonts w:ascii="Arial" w:eastAsia="Calibri" w:hAnsi="Arial" w:cs="Arial"/>
        </w:rPr>
        <w:lastRenderedPageBreak/>
        <w:t>längst vergessene Anbautechniken mit nachhaltigen Methoden kombinieren</w:t>
      </w:r>
      <w:r w:rsidR="4DB0E0B7" w:rsidRPr="01E66EEF">
        <w:rPr>
          <w:rFonts w:ascii="Arial" w:eastAsia="Calibri" w:hAnsi="Arial" w:cs="Arial"/>
        </w:rPr>
        <w:t>,</w:t>
      </w:r>
      <w:r w:rsidRPr="01E66EEF">
        <w:rPr>
          <w:rFonts w:ascii="Arial" w:eastAsia="Calibri" w:hAnsi="Arial" w:cs="Arial"/>
        </w:rPr>
        <w:t xml:space="preserve"> und </w:t>
      </w:r>
      <w:r w:rsidR="170038CA" w:rsidRPr="01E66EEF">
        <w:rPr>
          <w:rFonts w:ascii="Arial" w:eastAsia="Calibri" w:hAnsi="Arial" w:cs="Arial"/>
        </w:rPr>
        <w:t xml:space="preserve">Menschen, die </w:t>
      </w:r>
      <w:r w:rsidRPr="01E66EEF">
        <w:rPr>
          <w:rFonts w:ascii="Arial" w:eastAsia="Calibri" w:hAnsi="Arial" w:cs="Arial"/>
        </w:rPr>
        <w:t>sich für eine biodiverse Landwirtschaft einsetzen.</w:t>
      </w:r>
    </w:p>
    <w:p w14:paraId="66D26B3F"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2BA62868" w14:textId="7598862B" w:rsidR="00CC3EFB" w:rsidRPr="00CC3EFB" w:rsidRDefault="00CC3EFB" w:rsidP="00EB744B">
      <w:pPr>
        <w:autoSpaceDE w:val="0"/>
        <w:autoSpaceDN w:val="0"/>
        <w:adjustRightInd w:val="0"/>
        <w:spacing w:after="0" w:line="360" w:lineRule="auto"/>
        <w:ind w:left="708" w:hanging="708"/>
        <w:rPr>
          <w:rFonts w:ascii="Arial" w:eastAsia="Calibri" w:hAnsi="Arial" w:cs="Arial"/>
        </w:rPr>
      </w:pPr>
      <w:r w:rsidRPr="01E66EEF">
        <w:rPr>
          <w:rFonts w:ascii="Arial" w:eastAsia="Calibri" w:hAnsi="Arial" w:cs="Arial"/>
          <w:b/>
          <w:bCs/>
        </w:rPr>
        <w:t>S3</w:t>
      </w:r>
      <w:r>
        <w:tab/>
      </w:r>
      <w:r w:rsidRPr="01E66EEF">
        <w:rPr>
          <w:rFonts w:ascii="Arial" w:eastAsia="Calibri" w:hAnsi="Arial" w:cs="Arial"/>
        </w:rPr>
        <w:t xml:space="preserve">Die Menschen vernetzen sich in dem Projekt, teilen ihre Erfahrungen und leben </w:t>
      </w:r>
      <w:r w:rsidR="00112F2E">
        <w:rPr>
          <w:rFonts w:ascii="Arial" w:eastAsia="Calibri" w:hAnsi="Arial" w:cs="Arial"/>
        </w:rPr>
        <w:t>im Einklang mit der Natur</w:t>
      </w:r>
      <w:r w:rsidRPr="01E66EEF">
        <w:rPr>
          <w:rFonts w:ascii="Arial" w:eastAsia="Calibri" w:hAnsi="Arial" w:cs="Arial"/>
        </w:rPr>
        <w:t>. Ihre solidarische Gemeinschaft trägt. Verbunden im Teilen, Mitteilen, Geben und Nehmen und im dankbaren Gebet.</w:t>
      </w:r>
    </w:p>
    <w:p w14:paraId="346AA13F" w14:textId="77777777" w:rsidR="00F27A6D" w:rsidRDefault="00F27A6D" w:rsidP="5F439525">
      <w:pPr>
        <w:spacing w:after="0" w:line="360" w:lineRule="auto"/>
        <w:ind w:left="708" w:hanging="708"/>
        <w:rPr>
          <w:rFonts w:ascii="Arial" w:eastAsia="Calibri" w:hAnsi="Arial" w:cs="Arial"/>
          <w:b/>
          <w:bCs/>
        </w:rPr>
      </w:pPr>
    </w:p>
    <w:p w14:paraId="10733A09" w14:textId="656E0F2E" w:rsidR="00CC3EFB" w:rsidRPr="00CC3EFB" w:rsidRDefault="00CC3EFB" w:rsidP="5F439525">
      <w:pPr>
        <w:spacing w:after="0" w:line="360" w:lineRule="auto"/>
        <w:ind w:left="708" w:hanging="708"/>
        <w:rPr>
          <w:rFonts w:ascii="Arial" w:eastAsia="Calibri" w:hAnsi="Arial" w:cs="Arial"/>
        </w:rPr>
      </w:pPr>
      <w:r w:rsidRPr="01E66EEF">
        <w:rPr>
          <w:rFonts w:ascii="Arial" w:eastAsia="Calibri" w:hAnsi="Arial" w:cs="Arial"/>
          <w:b/>
          <w:bCs/>
        </w:rPr>
        <w:t>S1</w:t>
      </w:r>
      <w:r>
        <w:tab/>
      </w:r>
      <w:r w:rsidRPr="01E66EEF">
        <w:rPr>
          <w:rFonts w:ascii="Arial" w:eastAsia="Calibri" w:hAnsi="Arial" w:cs="Arial"/>
        </w:rPr>
        <w:t>„Interessiert mich die Bohne“ ist das Leitwort der</w:t>
      </w:r>
      <w:r w:rsidR="002D6E5B" w:rsidRPr="01E66EEF">
        <w:rPr>
          <w:rFonts w:ascii="Arial" w:eastAsia="Calibri" w:hAnsi="Arial" w:cs="Arial"/>
        </w:rPr>
        <w:t xml:space="preserve"> Misereor-</w:t>
      </w:r>
      <w:r w:rsidRPr="01E66EEF">
        <w:rPr>
          <w:rFonts w:ascii="Arial" w:eastAsia="Calibri" w:hAnsi="Arial" w:cs="Arial"/>
        </w:rPr>
        <w:t xml:space="preserve">Fastenaktion 2024 und der Titel </w:t>
      </w:r>
      <w:r w:rsidR="4E0372CA" w:rsidRPr="00F27A6D">
        <w:rPr>
          <w:rFonts w:ascii="Arial" w:eastAsia="Calibri" w:hAnsi="Arial" w:cs="Arial"/>
        </w:rPr>
        <w:t>der heutigen</w:t>
      </w:r>
      <w:r w:rsidRPr="01E66EEF">
        <w:rPr>
          <w:rFonts w:ascii="Arial" w:eastAsia="Calibri" w:hAnsi="Arial" w:cs="Arial"/>
        </w:rPr>
        <w:t xml:space="preserve"> Früh</w:t>
      </w:r>
      <w:r w:rsidR="00A47F2C" w:rsidRPr="01E66EEF">
        <w:rPr>
          <w:rFonts w:ascii="Arial" w:eastAsia="Calibri" w:hAnsi="Arial" w:cs="Arial"/>
        </w:rPr>
        <w:t>-/Spät</w:t>
      </w:r>
      <w:r w:rsidRPr="01E66EEF">
        <w:rPr>
          <w:rFonts w:ascii="Arial" w:eastAsia="Calibri" w:hAnsi="Arial" w:cs="Arial"/>
        </w:rPr>
        <w:t xml:space="preserve">schicht </w:t>
      </w:r>
      <w:r w:rsidR="00935B2C">
        <w:rPr>
          <w:rFonts w:ascii="Arial" w:eastAsia="Calibri" w:hAnsi="Arial" w:cs="Arial"/>
        </w:rPr>
        <w:t>„</w:t>
      </w:r>
      <w:r w:rsidRPr="01E66EEF">
        <w:rPr>
          <w:rFonts w:ascii="Arial" w:eastAsia="Calibri" w:hAnsi="Arial" w:cs="Arial"/>
        </w:rPr>
        <w:t>Irritiert? – Gut so!</w:t>
      </w:r>
      <w:r w:rsidR="00935B2C">
        <w:rPr>
          <w:rFonts w:ascii="Arial" w:eastAsia="Calibri" w:hAnsi="Arial" w:cs="Arial"/>
        </w:rPr>
        <w:t>“</w:t>
      </w:r>
      <w:r w:rsidRPr="01E66EEF">
        <w:rPr>
          <w:rFonts w:ascii="Arial" w:eastAsia="Calibri" w:hAnsi="Arial" w:cs="Arial"/>
        </w:rPr>
        <w:t xml:space="preserve"> Das Leitwort </w:t>
      </w:r>
      <w:r w:rsidR="001B28B8">
        <w:rPr>
          <w:rFonts w:ascii="Arial" w:eastAsia="Calibri" w:hAnsi="Arial" w:cs="Arial"/>
        </w:rPr>
        <w:t xml:space="preserve">greift </w:t>
      </w:r>
      <w:r w:rsidRPr="01E66EEF">
        <w:rPr>
          <w:rFonts w:ascii="Arial" w:eastAsia="Calibri" w:hAnsi="Arial" w:cs="Arial"/>
        </w:rPr>
        <w:t xml:space="preserve">das altbekannte Sprichwort „Interessiert mich nicht die Bohne“ </w:t>
      </w:r>
      <w:r w:rsidR="001B28B8">
        <w:rPr>
          <w:rFonts w:ascii="Arial" w:eastAsia="Calibri" w:hAnsi="Arial" w:cs="Arial"/>
        </w:rPr>
        <w:t>auf</w:t>
      </w:r>
      <w:r w:rsidRPr="01E66EEF">
        <w:rPr>
          <w:rFonts w:ascii="Arial" w:eastAsia="Calibri" w:hAnsi="Arial" w:cs="Arial"/>
        </w:rPr>
        <w:t xml:space="preserve"> und </w:t>
      </w:r>
      <w:r w:rsidR="001B28B8">
        <w:rPr>
          <w:rFonts w:ascii="Arial" w:eastAsia="Calibri" w:hAnsi="Arial" w:cs="Arial"/>
        </w:rPr>
        <w:t>wandelt es ab</w:t>
      </w:r>
      <w:r w:rsidRPr="01E66EEF">
        <w:rPr>
          <w:rFonts w:ascii="Arial" w:eastAsia="Calibri" w:hAnsi="Arial" w:cs="Arial"/>
        </w:rPr>
        <w:t>. Denn die Bohne ist – als ein wichtig</w:t>
      </w:r>
      <w:r w:rsidR="00034524" w:rsidRPr="01E66EEF">
        <w:rPr>
          <w:rFonts w:ascii="Arial" w:eastAsia="Calibri" w:hAnsi="Arial" w:cs="Arial"/>
        </w:rPr>
        <w:t>es</w:t>
      </w:r>
      <w:r w:rsidRPr="01E66EEF">
        <w:rPr>
          <w:rFonts w:ascii="Arial" w:eastAsia="Calibri" w:hAnsi="Arial" w:cs="Arial"/>
        </w:rPr>
        <w:t xml:space="preserve"> Nahrungsmittel Kolumbiens – sehr wohl von Interesse. Misereor will gemeinsam mit den Projektpartner*innen die lokale Bevölkerung Kolumbiens stärken und Ernährungssouveränität ermöglichen. Die Fastenaktion greift „die Sehnsucht nach einer gerechteren Welt ohne Hunger, in der alle Menschen gesund leben können“</w:t>
      </w:r>
      <w:r w:rsidR="001B28B8">
        <w:rPr>
          <w:rFonts w:ascii="Arial" w:eastAsia="Calibri" w:hAnsi="Arial" w:cs="Arial"/>
        </w:rPr>
        <w:t>,</w:t>
      </w:r>
      <w:r w:rsidRPr="01E66EEF">
        <w:rPr>
          <w:rFonts w:ascii="Arial" w:eastAsia="Calibri" w:hAnsi="Arial" w:cs="Arial"/>
        </w:rPr>
        <w:t xml:space="preserve"> auf.</w:t>
      </w:r>
    </w:p>
    <w:p w14:paraId="2F862557"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3E8B1A38" w14:textId="3B573A99" w:rsidR="00CC3EFB" w:rsidRPr="00CC3EFB" w:rsidRDefault="00CC3EFB" w:rsidP="00435A14">
      <w:pPr>
        <w:autoSpaceDE w:val="0"/>
        <w:autoSpaceDN w:val="0"/>
        <w:adjustRightInd w:val="0"/>
        <w:spacing w:after="0" w:line="360" w:lineRule="auto"/>
        <w:ind w:left="708" w:hanging="708"/>
        <w:rPr>
          <w:rFonts w:ascii="Arial" w:eastAsia="Calibri" w:hAnsi="Arial" w:cs="Arial"/>
        </w:rPr>
      </w:pPr>
      <w:r w:rsidRPr="01E66EEF">
        <w:rPr>
          <w:rFonts w:ascii="Arial" w:eastAsia="Calibri" w:hAnsi="Arial" w:cs="Arial"/>
          <w:b/>
          <w:bCs/>
        </w:rPr>
        <w:t>S2</w:t>
      </w:r>
      <w:r>
        <w:tab/>
      </w:r>
      <w:r w:rsidRPr="01E66EEF">
        <w:rPr>
          <w:rFonts w:ascii="Arial" w:eastAsia="Calibri" w:hAnsi="Arial" w:cs="Arial"/>
        </w:rPr>
        <w:t xml:space="preserve">Eine gute und diversifizierte Ernährung für alle braucht nicht noch mehr Lebensmittel, sondern Vielfalt vom Acker bis auf den Teller sowie eine gerechte Verteilung. Deshalb setzt sich Misereor für die Rechte von Kleinbäuerinnen </w:t>
      </w:r>
      <w:r w:rsidR="00133DAA">
        <w:rPr>
          <w:rFonts w:ascii="Arial" w:eastAsia="Calibri" w:hAnsi="Arial" w:cs="Arial"/>
        </w:rPr>
        <w:t xml:space="preserve">und Kleinbauern </w:t>
      </w:r>
      <w:r w:rsidRPr="01E66EEF">
        <w:rPr>
          <w:rFonts w:ascii="Arial" w:eastAsia="Calibri" w:hAnsi="Arial" w:cs="Arial"/>
        </w:rPr>
        <w:t>ein, die weltweit c</w:t>
      </w:r>
      <w:r w:rsidR="00EF4E7F">
        <w:rPr>
          <w:rFonts w:ascii="Arial" w:eastAsia="Calibri" w:hAnsi="Arial" w:cs="Arial"/>
        </w:rPr>
        <w:t>irca</w:t>
      </w:r>
      <w:r w:rsidRPr="01E66EEF">
        <w:rPr>
          <w:rFonts w:ascii="Arial" w:eastAsia="Calibri" w:hAnsi="Arial" w:cs="Arial"/>
        </w:rPr>
        <w:t xml:space="preserve"> 70</w:t>
      </w:r>
      <w:r w:rsidR="00EF4E7F">
        <w:rPr>
          <w:rFonts w:ascii="Arial" w:eastAsia="Calibri" w:hAnsi="Arial" w:cs="Arial"/>
        </w:rPr>
        <w:t xml:space="preserve"> Prozent</w:t>
      </w:r>
      <w:r w:rsidRPr="01E66EEF">
        <w:rPr>
          <w:rFonts w:ascii="Arial" w:eastAsia="Calibri" w:hAnsi="Arial" w:cs="Arial"/>
        </w:rPr>
        <w:t xml:space="preserve"> der Nahrungsmittel anbauen und für eine stabile und ausgewogene Ernährung sorgen können.</w:t>
      </w:r>
    </w:p>
    <w:p w14:paraId="79799F2C"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547265C" w14:textId="77777777" w:rsidR="00CC3EFB" w:rsidRPr="00FA4927" w:rsidRDefault="00CC3EFB" w:rsidP="00CC3EFB">
      <w:pPr>
        <w:autoSpaceDE w:val="0"/>
        <w:autoSpaceDN w:val="0"/>
        <w:adjustRightInd w:val="0"/>
        <w:spacing w:after="0" w:line="360" w:lineRule="auto"/>
        <w:rPr>
          <w:rFonts w:ascii="Arial" w:eastAsia="Calibri" w:hAnsi="Arial" w:cs="Arial"/>
          <w:b/>
          <w:bCs/>
        </w:rPr>
      </w:pPr>
      <w:r w:rsidRPr="01E66EEF">
        <w:rPr>
          <w:rFonts w:ascii="Arial" w:eastAsia="Calibri" w:hAnsi="Arial" w:cs="Arial"/>
          <w:b/>
          <w:bCs/>
        </w:rPr>
        <w:t>Auseinandersetzung</w:t>
      </w:r>
    </w:p>
    <w:p w14:paraId="2FF790F5" w14:textId="61654B7E" w:rsidR="00CC3EFB" w:rsidRPr="00CC3EFB" w:rsidRDefault="00CC3EFB" w:rsidP="00FA4927">
      <w:pPr>
        <w:autoSpaceDE w:val="0"/>
        <w:autoSpaceDN w:val="0"/>
        <w:adjustRightInd w:val="0"/>
        <w:spacing w:after="0" w:line="360" w:lineRule="auto"/>
        <w:ind w:left="708" w:hanging="708"/>
        <w:rPr>
          <w:rFonts w:ascii="Arial" w:eastAsia="Calibri" w:hAnsi="Arial" w:cs="Arial"/>
        </w:rPr>
      </w:pPr>
      <w:r w:rsidRPr="01E66EEF">
        <w:rPr>
          <w:rFonts w:ascii="Arial" w:eastAsia="Calibri" w:hAnsi="Arial" w:cs="Arial"/>
          <w:b/>
          <w:bCs/>
        </w:rPr>
        <w:t>S3</w:t>
      </w:r>
      <w:r>
        <w:tab/>
      </w:r>
      <w:r w:rsidRPr="01E66EEF">
        <w:rPr>
          <w:rFonts w:ascii="Arial" w:eastAsia="Calibri" w:hAnsi="Arial" w:cs="Arial"/>
        </w:rPr>
        <w:t>Wenn ich an unser Leben hier in Deutschland denke, ist das Leben dieser Menschen sehr weit weg und im nächsten Moment durch unsere globalisierte Welt ganz schön nah. Um allen Menschen ein gesundes Leben in einer gerechten Welt zu ermöglichen, kommen wir nicht drum herum, unser Verhalten, unsere Gewohnheiten und unseren Konsum kritisch in den Blick zu nehmen, zu bewerten und zu verändern.</w:t>
      </w:r>
    </w:p>
    <w:p w14:paraId="4780E124"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52463608" w14:textId="1A44178A" w:rsidR="00CC3EFB" w:rsidRPr="008E12B7" w:rsidRDefault="00CC3EFB" w:rsidP="4628A5AE">
      <w:pPr>
        <w:autoSpaceDE w:val="0"/>
        <w:autoSpaceDN w:val="0"/>
        <w:adjustRightInd w:val="0"/>
        <w:spacing w:after="0" w:line="360" w:lineRule="auto"/>
        <w:ind w:left="708" w:hanging="708"/>
        <w:rPr>
          <w:rFonts w:ascii="Arial" w:eastAsia="Calibri" w:hAnsi="Arial" w:cs="Arial"/>
          <w:b/>
          <w:bCs/>
        </w:rPr>
      </w:pPr>
      <w:r w:rsidRPr="06BF374E">
        <w:rPr>
          <w:rFonts w:ascii="Arial" w:eastAsia="Calibri" w:hAnsi="Arial" w:cs="Arial"/>
          <w:b/>
          <w:bCs/>
        </w:rPr>
        <w:lastRenderedPageBreak/>
        <w:t>S1</w:t>
      </w:r>
      <w:r>
        <w:tab/>
      </w:r>
      <w:r w:rsidR="2E6F2807" w:rsidRPr="06BF374E">
        <w:rPr>
          <w:rFonts w:ascii="Arial" w:eastAsia="Arial" w:hAnsi="Arial" w:cs="Arial"/>
        </w:rPr>
        <w:t>Pablo Javier Narvaez aus Taminango</w:t>
      </w:r>
      <w:r w:rsidRPr="06BF374E">
        <w:rPr>
          <w:rFonts w:ascii="Arial" w:eastAsia="Arial" w:hAnsi="Arial" w:cs="Arial"/>
        </w:rPr>
        <w:t xml:space="preserve"> </w:t>
      </w:r>
      <w:r w:rsidRPr="06BF374E">
        <w:rPr>
          <w:rFonts w:ascii="Arial" w:eastAsia="Calibri" w:hAnsi="Arial" w:cs="Arial"/>
        </w:rPr>
        <w:t>sagt: „Ich habe Fehler gemacht und mache nach wie vor Fehler, aber es ist eine schöne Erfahrung, sich und das Leben jeden Tag zu verbessern. Das Leben ist das Wertvollste, was wir haben, und man kann es für kein Geld der Welt kaufen.“</w:t>
      </w:r>
    </w:p>
    <w:p w14:paraId="6A93A0A1"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3C862485" w14:textId="77777777" w:rsidR="00CC3EFB" w:rsidRPr="00206B10"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Stille</w:t>
      </w:r>
    </w:p>
    <w:p w14:paraId="0133C89A"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2D23FAD2" w14:textId="0D47332E" w:rsidR="00CC3EFB" w:rsidRPr="00CC3EFB" w:rsidRDefault="00CC3EFB" w:rsidP="00CC3EFB">
      <w:pPr>
        <w:autoSpaceDE w:val="0"/>
        <w:autoSpaceDN w:val="0"/>
        <w:adjustRightInd w:val="0"/>
        <w:spacing w:after="0" w:line="360" w:lineRule="auto"/>
        <w:rPr>
          <w:rFonts w:ascii="Arial" w:eastAsia="Calibri" w:hAnsi="Arial" w:cs="Arial"/>
        </w:rPr>
      </w:pPr>
      <w:r w:rsidRPr="01E66EEF">
        <w:rPr>
          <w:rFonts w:ascii="Arial" w:eastAsia="Calibri" w:hAnsi="Arial" w:cs="Arial"/>
          <w:b/>
          <w:bCs/>
        </w:rPr>
        <w:t>S2</w:t>
      </w:r>
      <w:r>
        <w:tab/>
      </w:r>
      <w:r w:rsidRPr="01E66EEF">
        <w:rPr>
          <w:rFonts w:ascii="Arial" w:eastAsia="Calibri" w:hAnsi="Arial" w:cs="Arial"/>
        </w:rPr>
        <w:t>Bin ich bereit</w:t>
      </w:r>
      <w:r w:rsidR="7D95D3FF" w:rsidRPr="01E66EEF">
        <w:rPr>
          <w:rFonts w:ascii="Arial" w:eastAsia="Calibri" w:hAnsi="Arial" w:cs="Arial"/>
        </w:rPr>
        <w:t>,</w:t>
      </w:r>
      <w:r w:rsidRPr="01E66EEF">
        <w:rPr>
          <w:rFonts w:ascii="Arial" w:eastAsia="Calibri" w:hAnsi="Arial" w:cs="Arial"/>
        </w:rPr>
        <w:t xml:space="preserve"> mein Leben und mein Konsumverhalten kritisch anzuschauen?</w:t>
      </w:r>
    </w:p>
    <w:p w14:paraId="585A0EEC" w14:textId="43233343" w:rsidR="00CC3EFB" w:rsidRPr="00CC3EFB" w:rsidRDefault="00CC3EFB" w:rsidP="00206B10">
      <w:pPr>
        <w:autoSpaceDE w:val="0"/>
        <w:autoSpaceDN w:val="0"/>
        <w:adjustRightInd w:val="0"/>
        <w:spacing w:after="0" w:line="360" w:lineRule="auto"/>
        <w:ind w:firstLine="708"/>
        <w:rPr>
          <w:rFonts w:ascii="Arial" w:eastAsia="Calibri" w:hAnsi="Arial" w:cs="Arial"/>
        </w:rPr>
      </w:pPr>
      <w:r w:rsidRPr="01E66EEF">
        <w:rPr>
          <w:rFonts w:ascii="Arial" w:eastAsia="Calibri" w:hAnsi="Arial" w:cs="Arial"/>
        </w:rPr>
        <w:t>Bin ich bereit</w:t>
      </w:r>
      <w:r w:rsidR="6619D013" w:rsidRPr="01E66EEF">
        <w:rPr>
          <w:rFonts w:ascii="Arial" w:eastAsia="Calibri" w:hAnsi="Arial" w:cs="Arial"/>
        </w:rPr>
        <w:t>,</w:t>
      </w:r>
      <w:r w:rsidRPr="01E66EEF">
        <w:rPr>
          <w:rFonts w:ascii="Arial" w:eastAsia="Calibri" w:hAnsi="Arial" w:cs="Arial"/>
        </w:rPr>
        <w:t xml:space="preserve"> solidarisch für andere Menschen einzutreten?</w:t>
      </w:r>
    </w:p>
    <w:p w14:paraId="11FB5C43" w14:textId="13773738" w:rsidR="00CC3EFB" w:rsidRPr="00CC3EFB" w:rsidRDefault="00CC3EFB" w:rsidP="00206B10">
      <w:pPr>
        <w:autoSpaceDE w:val="0"/>
        <w:autoSpaceDN w:val="0"/>
        <w:adjustRightInd w:val="0"/>
        <w:spacing w:after="0" w:line="360" w:lineRule="auto"/>
        <w:ind w:left="708"/>
        <w:rPr>
          <w:rFonts w:ascii="Arial" w:eastAsia="Calibri" w:hAnsi="Arial" w:cs="Arial"/>
        </w:rPr>
      </w:pPr>
      <w:r w:rsidRPr="06BF374E">
        <w:rPr>
          <w:rFonts w:ascii="Arial" w:eastAsia="Calibri" w:hAnsi="Arial" w:cs="Arial"/>
        </w:rPr>
        <w:t>Bin ich bereit</w:t>
      </w:r>
      <w:r w:rsidR="3DE973B3" w:rsidRPr="06BF374E">
        <w:rPr>
          <w:rFonts w:ascii="Arial" w:eastAsia="Calibri" w:hAnsi="Arial" w:cs="Arial"/>
        </w:rPr>
        <w:t>,</w:t>
      </w:r>
      <w:r w:rsidRPr="06BF374E">
        <w:rPr>
          <w:rFonts w:ascii="Arial" w:eastAsia="Calibri" w:hAnsi="Arial" w:cs="Arial"/>
        </w:rPr>
        <w:t xml:space="preserve"> </w:t>
      </w:r>
      <w:r w:rsidR="00074FDD">
        <w:rPr>
          <w:rFonts w:ascii="Arial" w:eastAsia="Calibri" w:hAnsi="Arial" w:cs="Arial"/>
        </w:rPr>
        <w:t>nach dem Grundsatz zu leben ‚weniger ist mehr‘?</w:t>
      </w:r>
    </w:p>
    <w:p w14:paraId="730F38B9" w14:textId="26144AF0" w:rsidR="00CC3EFB" w:rsidRPr="00CC3EFB" w:rsidRDefault="00CC3EFB" w:rsidP="00206B10">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Bin ich </w:t>
      </w:r>
      <w:r w:rsidR="00074FDD" w:rsidRPr="01E66EEF">
        <w:rPr>
          <w:rFonts w:ascii="Arial" w:eastAsia="Calibri" w:hAnsi="Arial" w:cs="Arial"/>
        </w:rPr>
        <w:t>bereit, bei</w:t>
      </w:r>
      <w:r w:rsidRPr="01E66EEF">
        <w:rPr>
          <w:rFonts w:ascii="Arial" w:eastAsia="Calibri" w:hAnsi="Arial" w:cs="Arial"/>
        </w:rPr>
        <w:t xml:space="preserve"> mir vor Ort für globale Verantwortung einzustehen?</w:t>
      </w:r>
    </w:p>
    <w:p w14:paraId="2A000EDD" w14:textId="35722F3D" w:rsidR="00CC3EFB" w:rsidRPr="00CC3EFB" w:rsidRDefault="00CC3EFB" w:rsidP="00206B10">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Bin ich bereit</w:t>
      </w:r>
      <w:r w:rsidR="39C8617B" w:rsidRPr="01E66EEF">
        <w:rPr>
          <w:rFonts w:ascii="Arial" w:eastAsia="Calibri" w:hAnsi="Arial" w:cs="Arial"/>
        </w:rPr>
        <w:t>,</w:t>
      </w:r>
      <w:r w:rsidRPr="01E66EEF">
        <w:rPr>
          <w:rFonts w:ascii="Arial" w:eastAsia="Calibri" w:hAnsi="Arial" w:cs="Arial"/>
        </w:rPr>
        <w:t xml:space="preserve"> den Schutz unserer einen Welt einzufordern und zu leben?</w:t>
      </w:r>
    </w:p>
    <w:p w14:paraId="5F46FF49"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1BC8CE7" w14:textId="3381FB7C" w:rsidR="00CC3EFB" w:rsidRPr="0039640B"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Längere Stille (1 – 2 Minuten</w:t>
      </w:r>
      <w:r w:rsidR="00EF4E7F">
        <w:rPr>
          <w:rFonts w:ascii="Arial" w:eastAsia="Calibri" w:hAnsi="Arial" w:cs="Arial"/>
          <w:i/>
          <w:iCs/>
        </w:rPr>
        <w:t>,</w:t>
      </w:r>
      <w:r w:rsidRPr="01E66EEF">
        <w:rPr>
          <w:rFonts w:ascii="Arial" w:eastAsia="Calibri" w:hAnsi="Arial" w:cs="Arial"/>
          <w:i/>
          <w:iCs/>
        </w:rPr>
        <w:t xml:space="preserve"> je nach Gruppe)</w:t>
      </w:r>
    </w:p>
    <w:p w14:paraId="79765DA5"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CF37A14" w14:textId="77777777" w:rsidR="00CC3EFB" w:rsidRPr="0039640B" w:rsidRDefault="00CC3EFB" w:rsidP="00CC3EFB">
      <w:pPr>
        <w:autoSpaceDE w:val="0"/>
        <w:autoSpaceDN w:val="0"/>
        <w:adjustRightInd w:val="0"/>
        <w:spacing w:after="0" w:line="360" w:lineRule="auto"/>
        <w:rPr>
          <w:rFonts w:ascii="Arial" w:eastAsia="Calibri" w:hAnsi="Arial" w:cs="Arial"/>
          <w:b/>
          <w:bCs/>
        </w:rPr>
      </w:pPr>
      <w:r w:rsidRPr="01E66EEF">
        <w:rPr>
          <w:rFonts w:ascii="Arial" w:eastAsia="Calibri" w:hAnsi="Arial" w:cs="Arial"/>
          <w:b/>
          <w:bCs/>
        </w:rPr>
        <w:t>Bibeltext</w:t>
      </w:r>
    </w:p>
    <w:p w14:paraId="365D9E92" w14:textId="4646AAB3" w:rsidR="00CC3EFB" w:rsidRPr="0039640B"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Mk 4,2-9</w:t>
      </w:r>
    </w:p>
    <w:p w14:paraId="409917BD"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C307930" w14:textId="77777777" w:rsidR="00CC3EFB" w:rsidRPr="0039640B" w:rsidRDefault="00CC3EFB" w:rsidP="00CC3EFB">
      <w:pPr>
        <w:autoSpaceDE w:val="0"/>
        <w:autoSpaceDN w:val="0"/>
        <w:adjustRightInd w:val="0"/>
        <w:spacing w:after="0" w:line="360" w:lineRule="auto"/>
        <w:rPr>
          <w:rFonts w:ascii="Arial" w:eastAsia="Calibri" w:hAnsi="Arial" w:cs="Arial"/>
          <w:b/>
          <w:bCs/>
        </w:rPr>
      </w:pPr>
      <w:r w:rsidRPr="01E66EEF">
        <w:rPr>
          <w:rFonts w:ascii="Arial" w:eastAsia="Calibri" w:hAnsi="Arial" w:cs="Arial"/>
          <w:b/>
          <w:bCs/>
        </w:rPr>
        <w:t>Gedanken zum Bibeltext</w:t>
      </w:r>
    </w:p>
    <w:p w14:paraId="4DEF6F42" w14:textId="19ACDE5B" w:rsidR="00CC3EFB" w:rsidRPr="00CC3EFB" w:rsidRDefault="00CC3EFB" w:rsidP="00CC3EFB">
      <w:pPr>
        <w:autoSpaceDE w:val="0"/>
        <w:autoSpaceDN w:val="0"/>
        <w:adjustRightInd w:val="0"/>
        <w:spacing w:after="0" w:line="360" w:lineRule="auto"/>
        <w:rPr>
          <w:rFonts w:ascii="Arial" w:eastAsia="Calibri" w:hAnsi="Arial" w:cs="Arial"/>
        </w:rPr>
      </w:pPr>
      <w:r w:rsidRPr="01E66EEF">
        <w:rPr>
          <w:rFonts w:ascii="Arial" w:eastAsia="Calibri" w:hAnsi="Arial" w:cs="Arial"/>
          <w:b/>
          <w:bCs/>
        </w:rPr>
        <w:t>S1</w:t>
      </w:r>
      <w:r>
        <w:tab/>
      </w:r>
      <w:r w:rsidRPr="01E66EEF">
        <w:rPr>
          <w:rFonts w:ascii="Arial" w:eastAsia="Calibri" w:hAnsi="Arial" w:cs="Arial"/>
        </w:rPr>
        <w:t>Wo ist mein Platz?</w:t>
      </w:r>
    </w:p>
    <w:p w14:paraId="758C0A85" w14:textId="77777777" w:rsidR="00CC3EFB" w:rsidRPr="00CC3EFB" w:rsidRDefault="00CC3EFB" w:rsidP="0039640B">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Was kann ich hier und jetzt tun?</w:t>
      </w:r>
    </w:p>
    <w:p w14:paraId="187C7E77" w14:textId="77777777" w:rsidR="00CC3EFB" w:rsidRPr="00CC3EFB" w:rsidRDefault="00CC3EFB" w:rsidP="0039640B">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Wo kann ich den Boden bereiten?</w:t>
      </w:r>
    </w:p>
    <w:p w14:paraId="7B0C4F4D" w14:textId="77777777" w:rsidR="00CC3EFB" w:rsidRPr="00CC3EFB" w:rsidRDefault="00CC3EFB" w:rsidP="0039640B">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Wie kann ich mich um die Saat und die kleinen Pflänzchen kümmern?</w:t>
      </w:r>
    </w:p>
    <w:p w14:paraId="224B4665" w14:textId="77777777" w:rsidR="00CC3EFB" w:rsidRPr="00CC3EFB" w:rsidRDefault="00CC3EFB" w:rsidP="0039640B">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Wie kann ich meine Früchte teilen?</w:t>
      </w:r>
    </w:p>
    <w:p w14:paraId="3CD84943" w14:textId="77777777" w:rsidR="00CC3EFB" w:rsidRPr="00CC3EFB" w:rsidRDefault="00CC3EFB" w:rsidP="0039640B">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Wie kann ich meine Talente, meine Fähigkeiten für andere einsetzen?</w:t>
      </w:r>
    </w:p>
    <w:p w14:paraId="507F6E80"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3BEF233"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0F5E763B" w14:textId="1C999D4A" w:rsidR="00CC3EFB" w:rsidRPr="0039640B"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Längere Stille (1 – 2 Minuten</w:t>
      </w:r>
      <w:r w:rsidR="00EF4E7F">
        <w:rPr>
          <w:rFonts w:ascii="Arial" w:eastAsia="Calibri" w:hAnsi="Arial" w:cs="Arial"/>
          <w:i/>
          <w:iCs/>
        </w:rPr>
        <w:t>,</w:t>
      </w:r>
      <w:r w:rsidRPr="01E66EEF">
        <w:rPr>
          <w:rFonts w:ascii="Arial" w:eastAsia="Calibri" w:hAnsi="Arial" w:cs="Arial"/>
          <w:i/>
          <w:iCs/>
        </w:rPr>
        <w:t xml:space="preserve"> je nach Gruppe)</w:t>
      </w:r>
    </w:p>
    <w:p w14:paraId="35EA77E5" w14:textId="48FFCEFA" w:rsidR="00CC3EFB" w:rsidRPr="0039640B"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Je nach Gruppe, kann</w:t>
      </w:r>
      <w:r w:rsidR="0039640B" w:rsidRPr="01E66EEF">
        <w:rPr>
          <w:rFonts w:ascii="Arial" w:eastAsia="Calibri" w:hAnsi="Arial" w:cs="Arial"/>
          <w:i/>
          <w:iCs/>
        </w:rPr>
        <w:t xml:space="preserve"> sich</w:t>
      </w:r>
      <w:r w:rsidRPr="01E66EEF">
        <w:rPr>
          <w:rFonts w:ascii="Arial" w:eastAsia="Calibri" w:hAnsi="Arial" w:cs="Arial"/>
          <w:i/>
          <w:iCs/>
        </w:rPr>
        <w:t xml:space="preserve"> hier ein Austausch im Plenum oder in Kleingruppen </w:t>
      </w:r>
      <w:r w:rsidR="0039640B" w:rsidRPr="01E66EEF">
        <w:rPr>
          <w:rFonts w:ascii="Arial" w:eastAsia="Calibri" w:hAnsi="Arial" w:cs="Arial"/>
          <w:i/>
          <w:iCs/>
        </w:rPr>
        <w:t>anschließen.</w:t>
      </w:r>
    </w:p>
    <w:p w14:paraId="7F066A73"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7D60F8C7" w14:textId="35B5033E" w:rsidR="00CC3EFB" w:rsidRPr="00CC3EFB" w:rsidRDefault="00CC3EFB" w:rsidP="00CC3EFB">
      <w:pPr>
        <w:autoSpaceDE w:val="0"/>
        <w:autoSpaceDN w:val="0"/>
        <w:adjustRightInd w:val="0"/>
        <w:spacing w:after="0" w:line="360" w:lineRule="auto"/>
        <w:rPr>
          <w:rFonts w:ascii="Arial" w:eastAsia="Calibri" w:hAnsi="Arial" w:cs="Arial"/>
        </w:rPr>
      </w:pPr>
      <w:r w:rsidRPr="01E66EEF">
        <w:rPr>
          <w:rFonts w:ascii="Arial" w:eastAsia="Calibri" w:hAnsi="Arial" w:cs="Arial"/>
          <w:b/>
          <w:bCs/>
        </w:rPr>
        <w:t>Lied</w:t>
      </w:r>
      <w:r>
        <w:tab/>
      </w:r>
      <w:r w:rsidRPr="01E66EEF">
        <w:rPr>
          <w:rFonts w:ascii="Arial" w:eastAsia="Calibri" w:hAnsi="Arial" w:cs="Arial"/>
        </w:rPr>
        <w:t>JuGoLo 84 Meine engen Grenzen</w:t>
      </w:r>
    </w:p>
    <w:p w14:paraId="28274250" w14:textId="77777777" w:rsidR="00312AAC" w:rsidRDefault="00312AAC" w:rsidP="00CC3EFB">
      <w:pPr>
        <w:autoSpaceDE w:val="0"/>
        <w:autoSpaceDN w:val="0"/>
        <w:adjustRightInd w:val="0"/>
        <w:spacing w:after="0" w:line="360" w:lineRule="auto"/>
        <w:rPr>
          <w:rFonts w:ascii="Arial" w:eastAsia="Calibri" w:hAnsi="Arial" w:cs="Arial"/>
          <w:b/>
          <w:bCs/>
        </w:rPr>
      </w:pPr>
    </w:p>
    <w:p w14:paraId="61F2DFE4" w14:textId="279C098E" w:rsidR="00CC3EFB" w:rsidRDefault="003D202B" w:rsidP="00CC3EFB">
      <w:pPr>
        <w:autoSpaceDE w:val="0"/>
        <w:autoSpaceDN w:val="0"/>
        <w:adjustRightInd w:val="0"/>
        <w:spacing w:after="0" w:line="360" w:lineRule="auto"/>
        <w:rPr>
          <w:rFonts w:ascii="Arial" w:eastAsia="Calibri" w:hAnsi="Arial" w:cs="Arial"/>
          <w:b/>
          <w:bCs/>
        </w:rPr>
      </w:pPr>
      <w:r>
        <w:rPr>
          <w:rFonts w:ascii="Arial" w:eastAsia="Calibri" w:hAnsi="Arial" w:cs="Arial"/>
          <w:b/>
          <w:bCs/>
        </w:rPr>
        <w:t xml:space="preserve">Optionale </w:t>
      </w:r>
      <w:r w:rsidR="00CC3EFB" w:rsidRPr="01E66EEF">
        <w:rPr>
          <w:rFonts w:ascii="Arial" w:eastAsia="Calibri" w:hAnsi="Arial" w:cs="Arial"/>
          <w:b/>
          <w:bCs/>
        </w:rPr>
        <w:t>Geschichte</w:t>
      </w:r>
    </w:p>
    <w:p w14:paraId="1AA42653" w14:textId="4EAB338A" w:rsidR="00962219" w:rsidRPr="00016551" w:rsidRDefault="00962219" w:rsidP="00962219">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(Je nach Gruppe und Zeit kann diese Geschichte in die Früh-/Spätschicht integriert werden. Darüber hinaus kann sie auch als Give</w:t>
      </w:r>
      <w:r w:rsidR="00EF4E7F">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away</w:t>
      </w:r>
      <w:r w:rsidR="00EF4E7F">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 xml:space="preserve">Postkarte an die Teilnehmenden verteilt werden.) </w:t>
      </w:r>
    </w:p>
    <w:p w14:paraId="0CEA9F83" w14:textId="2681190D" w:rsidR="00CC3EFB" w:rsidRPr="00CC3EFB" w:rsidRDefault="00CC3EFB" w:rsidP="00CC3EFB">
      <w:pPr>
        <w:autoSpaceDE w:val="0"/>
        <w:autoSpaceDN w:val="0"/>
        <w:adjustRightInd w:val="0"/>
        <w:spacing w:after="0" w:line="360" w:lineRule="auto"/>
        <w:rPr>
          <w:rFonts w:ascii="Arial" w:eastAsia="Calibri" w:hAnsi="Arial" w:cs="Arial"/>
        </w:rPr>
      </w:pPr>
      <w:r w:rsidRPr="01E66EEF">
        <w:rPr>
          <w:rFonts w:ascii="Arial" w:eastAsia="Calibri" w:hAnsi="Arial" w:cs="Arial"/>
          <w:b/>
          <w:bCs/>
        </w:rPr>
        <w:t>S2</w:t>
      </w:r>
      <w:r>
        <w:tab/>
      </w:r>
      <w:r w:rsidRPr="01E66EEF">
        <w:rPr>
          <w:rFonts w:ascii="Arial" w:eastAsia="Calibri" w:hAnsi="Arial" w:cs="Arial"/>
        </w:rPr>
        <w:t>Wo Himmel und Erde sich berühren</w:t>
      </w:r>
    </w:p>
    <w:p w14:paraId="1FF6216F" w14:textId="77777777" w:rsidR="00CC3EFB" w:rsidRPr="00CC3EFB" w:rsidRDefault="00CC3EFB" w:rsidP="00E8283D">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Es waren zwei Mönche, die lasen miteinander in einem alten Buch, am Ende der Welt gäbe es einen Ort, an dem der Himmel und die Erde sich berühren. Sie beschlossen, ihn zu suchen und nicht zurückzukehren, ehe sie ihn gefunden hätten. Sie durchwanderten die Welt, bestanden unzählige Gefahren, erlitten alle Entbehrungen, die eine Wanderung durch die ganze Welt fordert, und alle Versuchungen, die einen Menschen vom Ziel abbringen können. Eine Tür sei dort, so hatten sie gelesen, man brauche nur anzuklopfen und befinde sich bei Gott.</w:t>
      </w:r>
    </w:p>
    <w:p w14:paraId="406D65AF" w14:textId="77777777" w:rsidR="00CC3EFB" w:rsidRPr="00CC3EFB" w:rsidRDefault="00CC3EFB" w:rsidP="00E8283D">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Schließlich fanden sie, was sie suchten. Sie klopften an die Tür, bebenden Herzens sahen sie, wie sie sich öffnete, und als sie eintraten, standen sie zu Hause in ihrer Klosterzelle.</w:t>
      </w:r>
    </w:p>
    <w:p w14:paraId="3FE2B38E" w14:textId="77777777" w:rsidR="00CC3EFB" w:rsidRPr="00CC3EFB" w:rsidRDefault="00CC3EFB" w:rsidP="00E8283D">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Da begriffen sie: Der Ort, an dem Himmel und Erde sich berühren, befindet sich auf dieser Erde, an der Stelle, die Gott uns zugewiesen hat.</w:t>
      </w:r>
    </w:p>
    <w:p w14:paraId="770F2546" w14:textId="77777777" w:rsidR="00CC3EFB" w:rsidRPr="00653EBF" w:rsidRDefault="00CC3EFB" w:rsidP="01E66EEF">
      <w:pPr>
        <w:autoSpaceDE w:val="0"/>
        <w:autoSpaceDN w:val="0"/>
        <w:adjustRightInd w:val="0"/>
        <w:spacing w:after="0" w:line="360" w:lineRule="auto"/>
        <w:ind w:firstLine="708"/>
        <w:rPr>
          <w:rFonts w:ascii="Arial" w:eastAsia="Calibri" w:hAnsi="Arial" w:cs="Arial"/>
          <w:i/>
          <w:iCs/>
          <w:sz w:val="16"/>
          <w:szCs w:val="16"/>
        </w:rPr>
      </w:pPr>
      <w:r w:rsidRPr="01E66EEF">
        <w:rPr>
          <w:rFonts w:ascii="Arial" w:eastAsia="Calibri" w:hAnsi="Arial" w:cs="Arial"/>
          <w:i/>
          <w:iCs/>
          <w:sz w:val="16"/>
          <w:szCs w:val="16"/>
        </w:rPr>
        <w:t>Legende</w:t>
      </w:r>
    </w:p>
    <w:p w14:paraId="1B15F4B4"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3459640D" w14:textId="77777777" w:rsidR="00CC3EFB" w:rsidRPr="00E8283D"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Stille</w:t>
      </w:r>
    </w:p>
    <w:p w14:paraId="64600536"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52B4D530" w14:textId="77777777" w:rsidR="00CC3EFB" w:rsidRPr="00E8283D" w:rsidRDefault="00CC3EFB" w:rsidP="00CC3EFB">
      <w:pPr>
        <w:autoSpaceDE w:val="0"/>
        <w:autoSpaceDN w:val="0"/>
        <w:adjustRightInd w:val="0"/>
        <w:spacing w:after="0" w:line="360" w:lineRule="auto"/>
        <w:rPr>
          <w:rFonts w:ascii="Arial" w:eastAsia="Calibri" w:hAnsi="Arial" w:cs="Arial"/>
          <w:b/>
          <w:bCs/>
        </w:rPr>
      </w:pPr>
      <w:r w:rsidRPr="01E66EEF">
        <w:rPr>
          <w:rFonts w:ascii="Arial" w:eastAsia="Calibri" w:hAnsi="Arial" w:cs="Arial"/>
          <w:b/>
          <w:bCs/>
        </w:rPr>
        <w:t>Gedanken zur Geschichte</w:t>
      </w:r>
    </w:p>
    <w:p w14:paraId="48600467" w14:textId="416AAAE5" w:rsidR="00CC3EFB" w:rsidRPr="00CC3EFB" w:rsidRDefault="00CC3EFB" w:rsidP="00CC3EFB">
      <w:pPr>
        <w:autoSpaceDE w:val="0"/>
        <w:autoSpaceDN w:val="0"/>
        <w:adjustRightInd w:val="0"/>
        <w:spacing w:after="0" w:line="360" w:lineRule="auto"/>
        <w:rPr>
          <w:rFonts w:ascii="Arial" w:eastAsia="Calibri" w:hAnsi="Arial" w:cs="Arial"/>
        </w:rPr>
      </w:pPr>
      <w:r w:rsidRPr="01E66EEF">
        <w:rPr>
          <w:rFonts w:ascii="Arial" w:eastAsia="Calibri" w:hAnsi="Arial" w:cs="Arial"/>
          <w:b/>
          <w:bCs/>
        </w:rPr>
        <w:t>S3</w:t>
      </w:r>
      <w:r>
        <w:tab/>
      </w:r>
      <w:r w:rsidRPr="01E66EEF">
        <w:rPr>
          <w:rFonts w:ascii="Arial" w:eastAsia="Calibri" w:hAnsi="Arial" w:cs="Arial"/>
        </w:rPr>
        <w:t>Hier und jetzt.</w:t>
      </w:r>
    </w:p>
    <w:p w14:paraId="2695C2A7"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Hier und jetzt sendest du mich.</w:t>
      </w:r>
    </w:p>
    <w:p w14:paraId="5A595556" w14:textId="425AA9BF"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Hier und jetzt sendest du mich</w:t>
      </w:r>
      <w:r w:rsidR="554B6EAF" w:rsidRPr="01E66EEF">
        <w:rPr>
          <w:rFonts w:ascii="Arial" w:eastAsia="Calibri" w:hAnsi="Arial" w:cs="Arial"/>
        </w:rPr>
        <w:t>,</w:t>
      </w:r>
      <w:r w:rsidRPr="01E66EEF">
        <w:rPr>
          <w:rFonts w:ascii="Arial" w:eastAsia="Calibri" w:hAnsi="Arial" w:cs="Arial"/>
        </w:rPr>
        <w:t xml:space="preserve"> um unsere Welt zu verändern.</w:t>
      </w:r>
    </w:p>
    <w:p w14:paraId="302BA7D3"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p>
    <w:p w14:paraId="15D20C7E"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lastRenderedPageBreak/>
        <w:t>Hier und jetzt.</w:t>
      </w:r>
    </w:p>
    <w:p w14:paraId="3635F226"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Hier und jetzt begegne ich Menschen.</w:t>
      </w:r>
    </w:p>
    <w:p w14:paraId="4E97745F"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Hier und jetzt begegne ich Menschen, die deine Liebe in ihrem Handeln leben.</w:t>
      </w:r>
    </w:p>
    <w:p w14:paraId="23582ED0"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p>
    <w:p w14:paraId="0908B449"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Hier und jetzt.</w:t>
      </w:r>
    </w:p>
    <w:p w14:paraId="2DF91C61" w14:textId="77777777"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Hier und jetzt gibst du mir Kraft und Mut.</w:t>
      </w:r>
    </w:p>
    <w:p w14:paraId="48C27022" w14:textId="0D7ADF4C"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Hier und jetzt gibst du mir Kraft und Mut</w:t>
      </w:r>
      <w:r w:rsidR="400CE74C" w:rsidRPr="01E66EEF">
        <w:rPr>
          <w:rFonts w:ascii="Arial" w:eastAsia="Calibri" w:hAnsi="Arial" w:cs="Arial"/>
        </w:rPr>
        <w:t>,</w:t>
      </w:r>
      <w:r w:rsidRPr="01E66EEF">
        <w:rPr>
          <w:rFonts w:ascii="Arial" w:eastAsia="Calibri" w:hAnsi="Arial" w:cs="Arial"/>
        </w:rPr>
        <w:t xml:space="preserve"> den ersten Schritt zu wagen.</w:t>
      </w:r>
    </w:p>
    <w:p w14:paraId="66549959"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568BD2BB" w14:textId="77777777" w:rsidR="00CC3EFB" w:rsidRPr="00FE5BE6"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Stille</w:t>
      </w:r>
    </w:p>
    <w:p w14:paraId="4D20433F"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212B2A2A" w14:textId="5431F4F6" w:rsidR="00CC3EFB" w:rsidRPr="00FE5BE6" w:rsidRDefault="00CC3EFB" w:rsidP="00FE5BE6">
      <w:pPr>
        <w:autoSpaceDE w:val="0"/>
        <w:autoSpaceDN w:val="0"/>
        <w:adjustRightInd w:val="0"/>
        <w:spacing w:after="0" w:line="360" w:lineRule="auto"/>
        <w:rPr>
          <w:rFonts w:ascii="Arial" w:eastAsia="Calibri" w:hAnsi="Arial" w:cs="Arial"/>
          <w:b/>
          <w:bCs/>
        </w:rPr>
      </w:pPr>
      <w:r w:rsidRPr="01E66EEF">
        <w:rPr>
          <w:rFonts w:ascii="Arial" w:eastAsia="Calibri" w:hAnsi="Arial" w:cs="Arial"/>
          <w:b/>
          <w:bCs/>
        </w:rPr>
        <w:t>Gebet</w:t>
      </w:r>
    </w:p>
    <w:p w14:paraId="01C31CCF" w14:textId="2A397690" w:rsidR="00CC3EFB" w:rsidRPr="00CC3EFB" w:rsidRDefault="00CC3EFB" w:rsidP="00CC3EFB">
      <w:pPr>
        <w:autoSpaceDE w:val="0"/>
        <w:autoSpaceDN w:val="0"/>
        <w:adjustRightInd w:val="0"/>
        <w:spacing w:after="0" w:line="360" w:lineRule="auto"/>
        <w:rPr>
          <w:rFonts w:ascii="Arial" w:eastAsia="Calibri" w:hAnsi="Arial" w:cs="Arial"/>
        </w:rPr>
      </w:pPr>
      <w:r w:rsidRPr="06BF374E">
        <w:rPr>
          <w:rFonts w:ascii="Arial" w:eastAsia="Calibri" w:hAnsi="Arial" w:cs="Arial"/>
          <w:b/>
          <w:bCs/>
        </w:rPr>
        <w:t>L</w:t>
      </w:r>
      <w:r>
        <w:tab/>
      </w:r>
      <w:r w:rsidRPr="06BF374E">
        <w:rPr>
          <w:rFonts w:ascii="Arial" w:eastAsia="Calibri" w:hAnsi="Arial" w:cs="Arial"/>
        </w:rPr>
        <w:t>Wir wollen uns Zeit nehmen, um für Menschen</w:t>
      </w:r>
      <w:r w:rsidR="666900A0" w:rsidRPr="06BF374E">
        <w:rPr>
          <w:rFonts w:ascii="Arial" w:eastAsia="Calibri" w:hAnsi="Arial" w:cs="Arial"/>
        </w:rPr>
        <w:t>,</w:t>
      </w:r>
      <w:r w:rsidRPr="06BF374E">
        <w:rPr>
          <w:rFonts w:ascii="Arial" w:eastAsia="Calibri" w:hAnsi="Arial" w:cs="Arial"/>
        </w:rPr>
        <w:t xml:space="preserve"> die auf verschiedensten</w:t>
      </w:r>
    </w:p>
    <w:p w14:paraId="3534E580" w14:textId="43050805" w:rsidR="00CC3EFB" w:rsidRPr="00CC3EFB" w:rsidRDefault="00CC3EFB" w:rsidP="00FE5BE6">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Lebenswegen unterwegs sind</w:t>
      </w:r>
      <w:r w:rsidR="41EE4782" w:rsidRPr="01E66EEF">
        <w:rPr>
          <w:rFonts w:ascii="Arial" w:eastAsia="Calibri" w:hAnsi="Arial" w:cs="Arial"/>
        </w:rPr>
        <w:t>,</w:t>
      </w:r>
      <w:r w:rsidRPr="01E66EEF">
        <w:rPr>
          <w:rFonts w:ascii="Arial" w:eastAsia="Calibri" w:hAnsi="Arial" w:cs="Arial"/>
        </w:rPr>
        <w:t xml:space="preserve"> zu beten. Ihr seid eingeladen</w:t>
      </w:r>
      <w:r w:rsidR="00133DAA">
        <w:rPr>
          <w:rFonts w:ascii="Arial" w:eastAsia="Calibri" w:hAnsi="Arial" w:cs="Arial"/>
        </w:rPr>
        <w:t>,</w:t>
      </w:r>
      <w:r w:rsidRPr="01E66EEF">
        <w:rPr>
          <w:rFonts w:ascii="Arial" w:eastAsia="Calibri" w:hAnsi="Arial" w:cs="Arial"/>
        </w:rPr>
        <w:t xml:space="preserve"> in einer kurzen</w:t>
      </w:r>
    </w:p>
    <w:p w14:paraId="49553119" w14:textId="1657A984" w:rsidR="00CC3EFB" w:rsidRPr="00CC3EFB" w:rsidRDefault="00CC3EFB" w:rsidP="00FE5BE6">
      <w:pPr>
        <w:autoSpaceDE w:val="0"/>
        <w:autoSpaceDN w:val="0"/>
        <w:adjustRightInd w:val="0"/>
        <w:spacing w:after="0" w:line="360" w:lineRule="auto"/>
        <w:ind w:firstLine="708"/>
        <w:rPr>
          <w:rFonts w:ascii="Arial" w:eastAsia="Calibri" w:hAnsi="Arial" w:cs="Arial"/>
        </w:rPr>
      </w:pPr>
      <w:r w:rsidRPr="01E66EEF">
        <w:rPr>
          <w:rFonts w:ascii="Arial" w:eastAsia="Calibri" w:hAnsi="Arial" w:cs="Arial"/>
        </w:rPr>
        <w:t xml:space="preserve">Stille nach </w:t>
      </w:r>
      <w:r w:rsidR="00B96EC1">
        <w:rPr>
          <w:rFonts w:ascii="Arial" w:eastAsia="Calibri" w:hAnsi="Arial" w:cs="Arial"/>
        </w:rPr>
        <w:t>jedem Satz</w:t>
      </w:r>
      <w:r w:rsidRPr="01E66EEF">
        <w:rPr>
          <w:rFonts w:ascii="Arial" w:eastAsia="Calibri" w:hAnsi="Arial" w:cs="Arial"/>
        </w:rPr>
        <w:t xml:space="preserve"> für Personen zu beten, an die ihr gerade</w:t>
      </w:r>
    </w:p>
    <w:p w14:paraId="64497581" w14:textId="77777777" w:rsidR="00CC3EFB" w:rsidRPr="00CC3EFB" w:rsidRDefault="00CC3EFB" w:rsidP="005B1A24">
      <w:pPr>
        <w:autoSpaceDE w:val="0"/>
        <w:autoSpaceDN w:val="0"/>
        <w:adjustRightInd w:val="0"/>
        <w:spacing w:after="0" w:line="360" w:lineRule="auto"/>
        <w:ind w:firstLine="708"/>
        <w:rPr>
          <w:rFonts w:ascii="Arial" w:eastAsia="Calibri" w:hAnsi="Arial" w:cs="Arial"/>
        </w:rPr>
      </w:pPr>
      <w:r w:rsidRPr="01E66EEF">
        <w:rPr>
          <w:rFonts w:ascii="Arial" w:eastAsia="Calibri" w:hAnsi="Arial" w:cs="Arial"/>
        </w:rPr>
        <w:t>spontan denkt.</w:t>
      </w:r>
    </w:p>
    <w:p w14:paraId="150E3A62" w14:textId="77777777" w:rsidR="005B1A24" w:rsidRDefault="005B1A24" w:rsidP="00CC3EFB">
      <w:pPr>
        <w:autoSpaceDE w:val="0"/>
        <w:autoSpaceDN w:val="0"/>
        <w:adjustRightInd w:val="0"/>
        <w:spacing w:after="0" w:line="360" w:lineRule="auto"/>
        <w:rPr>
          <w:rFonts w:ascii="Arial" w:eastAsia="Calibri" w:hAnsi="Arial" w:cs="Arial"/>
        </w:rPr>
      </w:pPr>
    </w:p>
    <w:p w14:paraId="03FED86F" w14:textId="5F2E1425" w:rsidR="00CC3EFB" w:rsidRPr="00CC3EFB" w:rsidRDefault="00CC3EFB" w:rsidP="00CC3EFB">
      <w:pPr>
        <w:autoSpaceDE w:val="0"/>
        <w:autoSpaceDN w:val="0"/>
        <w:adjustRightInd w:val="0"/>
        <w:spacing w:after="0" w:line="360" w:lineRule="auto"/>
        <w:rPr>
          <w:rFonts w:ascii="Arial" w:eastAsia="Calibri" w:hAnsi="Arial" w:cs="Arial"/>
        </w:rPr>
      </w:pPr>
      <w:r w:rsidRPr="42E1FE27">
        <w:rPr>
          <w:rFonts w:ascii="Arial" w:eastAsia="Calibri" w:hAnsi="Arial" w:cs="Arial"/>
          <w:b/>
          <w:bCs/>
        </w:rPr>
        <w:t>S1</w:t>
      </w:r>
      <w:r>
        <w:tab/>
      </w:r>
      <w:r w:rsidRPr="42E1FE27">
        <w:rPr>
          <w:rFonts w:ascii="Arial" w:eastAsia="Calibri" w:hAnsi="Arial" w:cs="Arial"/>
        </w:rPr>
        <w:t>Beten wir in Stille …</w:t>
      </w:r>
    </w:p>
    <w:p w14:paraId="62C1C375" w14:textId="77777777"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 für Menschen, die neue Weg gehen </w:t>
      </w:r>
      <w:r w:rsidRPr="01E66EEF">
        <w:rPr>
          <w:rFonts w:ascii="Arial" w:eastAsia="Calibri" w:hAnsi="Arial" w:cs="Arial"/>
          <w:i/>
          <w:iCs/>
        </w:rPr>
        <w:t>- Kurze Stille</w:t>
      </w:r>
    </w:p>
    <w:p w14:paraId="3E7454FE" w14:textId="13199485"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 für Menschen, die an einer gerechteren Welt mitbauen </w:t>
      </w:r>
      <w:r w:rsidRPr="01E66EEF">
        <w:rPr>
          <w:rFonts w:ascii="Arial" w:eastAsia="Calibri" w:hAnsi="Arial" w:cs="Arial"/>
          <w:i/>
          <w:iCs/>
        </w:rPr>
        <w:t>- Kurze Stille</w:t>
      </w:r>
    </w:p>
    <w:p w14:paraId="0FED66EC" w14:textId="77777777"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 für Menschen, die auch die Menschen um sich herum im Blick haben </w:t>
      </w:r>
      <w:r w:rsidRPr="01E66EEF">
        <w:rPr>
          <w:rFonts w:ascii="Arial" w:eastAsia="Calibri" w:hAnsi="Arial" w:cs="Arial"/>
          <w:i/>
          <w:iCs/>
        </w:rPr>
        <w:t>- Kurze Stille</w:t>
      </w:r>
    </w:p>
    <w:p w14:paraId="21922CA0" w14:textId="77777777"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 für Menschen, die ihre Perspektive verloren haben </w:t>
      </w:r>
      <w:r w:rsidRPr="01E66EEF">
        <w:rPr>
          <w:rFonts w:ascii="Arial" w:eastAsia="Calibri" w:hAnsi="Arial" w:cs="Arial"/>
          <w:i/>
          <w:iCs/>
        </w:rPr>
        <w:t>- Kurze Stille</w:t>
      </w:r>
    </w:p>
    <w:p w14:paraId="7FC6B523" w14:textId="77777777"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 für Menschen, in Krisen- und Kriegsgebieten </w:t>
      </w:r>
      <w:r w:rsidRPr="01E66EEF">
        <w:rPr>
          <w:rFonts w:ascii="Arial" w:eastAsia="Calibri" w:hAnsi="Arial" w:cs="Arial"/>
          <w:i/>
          <w:iCs/>
        </w:rPr>
        <w:t>- Kurze Stille</w:t>
      </w:r>
    </w:p>
    <w:p w14:paraId="051FF6B4" w14:textId="77777777"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 für Menschen, die gerade krank sind </w:t>
      </w:r>
      <w:r w:rsidRPr="01E66EEF">
        <w:rPr>
          <w:rFonts w:ascii="Arial" w:eastAsia="Calibri" w:hAnsi="Arial" w:cs="Arial"/>
          <w:i/>
          <w:iCs/>
        </w:rPr>
        <w:t>- Kurze Stille</w:t>
      </w:r>
    </w:p>
    <w:p w14:paraId="36481BF3" w14:textId="77777777"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 xml:space="preserve">… für Menschen, die schon verstorben sind </w:t>
      </w:r>
      <w:r w:rsidRPr="01E66EEF">
        <w:rPr>
          <w:rFonts w:ascii="Arial" w:eastAsia="Calibri" w:hAnsi="Arial" w:cs="Arial"/>
          <w:i/>
          <w:iCs/>
        </w:rPr>
        <w:t>- Kurze Stille</w:t>
      </w:r>
    </w:p>
    <w:p w14:paraId="07651AD6" w14:textId="77777777" w:rsidR="00CC3EFB" w:rsidRDefault="00CC3EFB" w:rsidP="01E66EEF">
      <w:pPr>
        <w:autoSpaceDE w:val="0"/>
        <w:autoSpaceDN w:val="0"/>
        <w:adjustRightInd w:val="0"/>
        <w:spacing w:after="0" w:line="360" w:lineRule="auto"/>
        <w:ind w:left="708"/>
        <w:rPr>
          <w:rFonts w:ascii="Arial" w:eastAsia="Calibri" w:hAnsi="Arial" w:cs="Arial"/>
          <w:i/>
          <w:iCs/>
        </w:rPr>
      </w:pPr>
      <w:r w:rsidRPr="01E66EEF">
        <w:rPr>
          <w:rFonts w:ascii="Arial" w:eastAsia="Calibri" w:hAnsi="Arial" w:cs="Arial"/>
        </w:rPr>
        <w:t xml:space="preserve">… für die Menschen, die jetzt links und rechts neben mir sitzen </w:t>
      </w:r>
      <w:r w:rsidRPr="01E66EEF">
        <w:rPr>
          <w:rFonts w:ascii="Arial" w:eastAsia="Calibri" w:hAnsi="Arial" w:cs="Arial"/>
          <w:i/>
          <w:iCs/>
        </w:rPr>
        <w:t>- Kurze Stille</w:t>
      </w:r>
    </w:p>
    <w:p w14:paraId="4CC34A40"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6F845012" w14:textId="29C7E493" w:rsidR="00CC3EFB" w:rsidRPr="00CC3EFB" w:rsidRDefault="00CC3EFB" w:rsidP="06BF374E">
      <w:pPr>
        <w:autoSpaceDE w:val="0"/>
        <w:autoSpaceDN w:val="0"/>
        <w:adjustRightInd w:val="0"/>
        <w:spacing w:after="0" w:line="360" w:lineRule="auto"/>
        <w:rPr>
          <w:rFonts w:ascii="Arial" w:eastAsia="Calibri" w:hAnsi="Arial" w:cs="Arial"/>
        </w:rPr>
      </w:pPr>
      <w:r w:rsidRPr="06BF374E">
        <w:rPr>
          <w:rFonts w:ascii="Arial" w:eastAsia="Calibri" w:hAnsi="Arial" w:cs="Arial"/>
          <w:b/>
          <w:bCs/>
        </w:rPr>
        <w:t>L</w:t>
      </w:r>
      <w:r>
        <w:tab/>
      </w:r>
      <w:r w:rsidRPr="06BF374E">
        <w:rPr>
          <w:rFonts w:ascii="Arial" w:eastAsia="Calibri" w:hAnsi="Arial" w:cs="Arial"/>
        </w:rPr>
        <w:t xml:space="preserve">Wir wollen uns die Hände in einer besonderen Weise reichen und uns </w:t>
      </w:r>
      <w:r w:rsidR="3EDB592C" w:rsidRPr="06BF374E">
        <w:rPr>
          <w:rFonts w:ascii="Arial" w:eastAsia="Calibri" w:hAnsi="Arial" w:cs="Arial"/>
        </w:rPr>
        <w:t xml:space="preserve">miteinander </w:t>
      </w:r>
      <w:r>
        <w:tab/>
      </w:r>
      <w:r w:rsidRPr="06BF374E">
        <w:rPr>
          <w:rFonts w:ascii="Arial" w:eastAsia="Calibri" w:hAnsi="Arial" w:cs="Arial"/>
        </w:rPr>
        <w:t>verbinden.</w:t>
      </w:r>
    </w:p>
    <w:p w14:paraId="4200A346" w14:textId="1AAF7525" w:rsidR="00CC3EFB" w:rsidRPr="00CC3EFB" w:rsidRDefault="00CC3EFB" w:rsidP="005B1A24">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lastRenderedPageBreak/>
        <w:t xml:space="preserve">Ich lade euch ein, eure rechte Hand zu einer Schale zu formen und diese Hand in Richtung des Menschen zu strecken, der*die rechts neben </w:t>
      </w:r>
      <w:r w:rsidR="00387588">
        <w:rPr>
          <w:rFonts w:ascii="Arial" w:eastAsia="Calibri" w:hAnsi="Arial" w:cs="Arial"/>
        </w:rPr>
        <w:t>e</w:t>
      </w:r>
      <w:r w:rsidRPr="01E66EEF">
        <w:rPr>
          <w:rFonts w:ascii="Arial" w:eastAsia="Calibri" w:hAnsi="Arial" w:cs="Arial"/>
        </w:rPr>
        <w:t xml:space="preserve">uch steht. Nun formt auch eure linke Hand zu einer Schale und legt diese Hand in die Hand, die </w:t>
      </w:r>
      <w:r w:rsidR="00387588">
        <w:rPr>
          <w:rFonts w:ascii="Arial" w:eastAsia="Calibri" w:hAnsi="Arial" w:cs="Arial"/>
        </w:rPr>
        <w:t>e</w:t>
      </w:r>
      <w:r w:rsidRPr="01E66EEF">
        <w:rPr>
          <w:rFonts w:ascii="Arial" w:eastAsia="Calibri" w:hAnsi="Arial" w:cs="Arial"/>
        </w:rPr>
        <w:t>uch von links entgegenkommt. Jetzt wird eure linke Hand getragen und ihr tragt mit eurer rechten Hand die Hand eines anderen Menschen. Unser Leben ist Tragen und getragen werden!</w:t>
      </w:r>
    </w:p>
    <w:p w14:paraId="2D847B17"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E72DFD8" w14:textId="77777777" w:rsidR="00CC3EFB" w:rsidRPr="00CC3EFB" w:rsidRDefault="00CC3EFB" w:rsidP="00664D81">
      <w:pPr>
        <w:autoSpaceDE w:val="0"/>
        <w:autoSpaceDN w:val="0"/>
        <w:adjustRightInd w:val="0"/>
        <w:spacing w:after="0" w:line="360" w:lineRule="auto"/>
        <w:ind w:firstLine="708"/>
        <w:rPr>
          <w:rFonts w:ascii="Arial" w:eastAsia="Calibri" w:hAnsi="Arial" w:cs="Arial"/>
        </w:rPr>
      </w:pPr>
      <w:r w:rsidRPr="01E66EEF">
        <w:rPr>
          <w:rFonts w:ascii="Arial" w:eastAsia="Calibri" w:hAnsi="Arial" w:cs="Arial"/>
        </w:rPr>
        <w:t>In dieser Verbundenheit untereinander wollen wir alle Bitten, unser Lob,</w:t>
      </w:r>
    </w:p>
    <w:p w14:paraId="7B78B709" w14:textId="574C0B09" w:rsidR="00CC3EFB" w:rsidRPr="00CC3EFB" w:rsidRDefault="00CC3EFB" w:rsidP="004B144C">
      <w:pPr>
        <w:autoSpaceDE w:val="0"/>
        <w:autoSpaceDN w:val="0"/>
        <w:adjustRightInd w:val="0"/>
        <w:spacing w:after="0" w:line="360" w:lineRule="auto"/>
        <w:ind w:left="709" w:hanging="1"/>
        <w:rPr>
          <w:rFonts w:ascii="Arial" w:eastAsia="Calibri" w:hAnsi="Arial" w:cs="Arial"/>
        </w:rPr>
      </w:pPr>
      <w:r w:rsidRPr="01E66EEF">
        <w:rPr>
          <w:rFonts w:ascii="Arial" w:eastAsia="Calibri" w:hAnsi="Arial" w:cs="Arial"/>
        </w:rPr>
        <w:t>unseren Dank und auch alle Menschen, an die wir gedacht haben</w:t>
      </w:r>
      <w:r w:rsidR="0CFFA57C" w:rsidRPr="01E66EEF">
        <w:rPr>
          <w:rFonts w:ascii="Arial" w:eastAsia="Calibri" w:hAnsi="Arial" w:cs="Arial"/>
        </w:rPr>
        <w:t>,</w:t>
      </w:r>
      <w:r w:rsidRPr="01E66EEF">
        <w:rPr>
          <w:rFonts w:ascii="Arial" w:eastAsia="Calibri" w:hAnsi="Arial" w:cs="Arial"/>
        </w:rPr>
        <w:t xml:space="preserve"> mit hineinnehmen in das Gebet, das uns Jesus gelehrt hat</w:t>
      </w:r>
      <w:r w:rsidR="00664D81" w:rsidRPr="01E66EEF">
        <w:rPr>
          <w:rFonts w:ascii="Arial" w:eastAsia="Calibri" w:hAnsi="Arial" w:cs="Arial"/>
        </w:rPr>
        <w:t>:</w:t>
      </w:r>
    </w:p>
    <w:p w14:paraId="6112D991"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2B316EE9" w14:textId="580D7838" w:rsidR="00CC3EFB" w:rsidRPr="00664D81" w:rsidRDefault="00CC3EFB" w:rsidP="00CC3EFB">
      <w:pPr>
        <w:autoSpaceDE w:val="0"/>
        <w:autoSpaceDN w:val="0"/>
        <w:adjustRightInd w:val="0"/>
        <w:spacing w:after="0" w:line="360" w:lineRule="auto"/>
        <w:rPr>
          <w:rFonts w:ascii="Arial" w:eastAsia="Calibri" w:hAnsi="Arial" w:cs="Arial"/>
          <w:b/>
          <w:bCs/>
        </w:rPr>
      </w:pPr>
      <w:r w:rsidRPr="01E66EEF">
        <w:rPr>
          <w:rFonts w:ascii="Arial" w:eastAsia="Calibri" w:hAnsi="Arial" w:cs="Arial"/>
          <w:b/>
          <w:bCs/>
        </w:rPr>
        <w:t>Vaterunser</w:t>
      </w:r>
    </w:p>
    <w:p w14:paraId="3B4FB4E4" w14:textId="77777777" w:rsidR="00D94A09" w:rsidRDefault="00D94A09" w:rsidP="00CC3EFB">
      <w:pPr>
        <w:autoSpaceDE w:val="0"/>
        <w:autoSpaceDN w:val="0"/>
        <w:adjustRightInd w:val="0"/>
        <w:spacing w:after="0" w:line="360" w:lineRule="auto"/>
        <w:rPr>
          <w:rFonts w:ascii="Arial" w:eastAsia="Calibri" w:hAnsi="Arial" w:cs="Arial"/>
        </w:rPr>
      </w:pPr>
    </w:p>
    <w:p w14:paraId="0BD0A1A5" w14:textId="5C1A3E99" w:rsidR="00CC3EFB" w:rsidRPr="00D94A09" w:rsidRDefault="00CC3EFB" w:rsidP="00CC3EFB">
      <w:pPr>
        <w:autoSpaceDE w:val="0"/>
        <w:autoSpaceDN w:val="0"/>
        <w:adjustRightInd w:val="0"/>
        <w:spacing w:after="0" w:line="360" w:lineRule="auto"/>
        <w:rPr>
          <w:rFonts w:ascii="Arial" w:eastAsia="Calibri" w:hAnsi="Arial" w:cs="Arial"/>
          <w:b/>
          <w:bCs/>
        </w:rPr>
      </w:pPr>
      <w:r w:rsidRPr="01E66EEF">
        <w:rPr>
          <w:rFonts w:ascii="Arial" w:eastAsia="Calibri" w:hAnsi="Arial" w:cs="Arial"/>
          <w:b/>
          <w:bCs/>
        </w:rPr>
        <w:t>Segen</w:t>
      </w:r>
      <w:r w:rsidR="00387588">
        <w:rPr>
          <w:rFonts w:ascii="Arial" w:eastAsia="Calibri" w:hAnsi="Arial" w:cs="Arial"/>
          <w:b/>
          <w:bCs/>
        </w:rPr>
        <w:t>s</w:t>
      </w:r>
      <w:r w:rsidRPr="01E66EEF">
        <w:rPr>
          <w:rFonts w:ascii="Arial" w:eastAsia="Calibri" w:hAnsi="Arial" w:cs="Arial"/>
          <w:b/>
          <w:bCs/>
        </w:rPr>
        <w:t>litanei</w:t>
      </w:r>
    </w:p>
    <w:p w14:paraId="5DD5F9C7" w14:textId="1B503F73" w:rsidR="00CC3EFB" w:rsidRPr="00A44FDC" w:rsidRDefault="00CC3EFB" w:rsidP="01E66EEF">
      <w:pPr>
        <w:autoSpaceDE w:val="0"/>
        <w:autoSpaceDN w:val="0"/>
        <w:adjustRightInd w:val="0"/>
        <w:spacing w:after="0" w:line="360" w:lineRule="auto"/>
        <w:rPr>
          <w:rFonts w:ascii="Arial" w:eastAsia="Calibri" w:hAnsi="Arial" w:cs="Arial"/>
          <w:i/>
          <w:iCs/>
        </w:rPr>
      </w:pPr>
      <w:r w:rsidRPr="01E66EEF">
        <w:rPr>
          <w:rFonts w:ascii="Arial" w:eastAsia="Calibri" w:hAnsi="Arial" w:cs="Arial"/>
          <w:i/>
          <w:iCs/>
        </w:rPr>
        <w:t>Alle Teilnehmenden erhalten eine Karte mit einem Segenswunsch. Danach werden die einleitenden Worte (Gott, du begleitest unsere Wege) gesprochen und jede*r kann seinen Segen</w:t>
      </w:r>
      <w:r w:rsidR="00387588">
        <w:rPr>
          <w:rFonts w:ascii="Arial" w:eastAsia="Calibri" w:hAnsi="Arial" w:cs="Arial"/>
          <w:i/>
          <w:iCs/>
        </w:rPr>
        <w:t>s</w:t>
      </w:r>
      <w:r w:rsidRPr="01E66EEF">
        <w:rPr>
          <w:rFonts w:ascii="Arial" w:eastAsia="Calibri" w:hAnsi="Arial" w:cs="Arial"/>
          <w:i/>
          <w:iCs/>
        </w:rPr>
        <w:t>wunsch den anderen zusprechen. Der Abschluss (So segne uns, der du uns Vater und Mutter und so unendlich viel mehr bist. Amen.) wird von allen gemeinsam gesprochen.</w:t>
      </w:r>
    </w:p>
    <w:p w14:paraId="74DC2207"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28CBA169" w14:textId="0C5E3C1C" w:rsidR="00CC3EFB" w:rsidRPr="00CC3EFB" w:rsidRDefault="00CC3EFB" w:rsidP="00CC3EFB">
      <w:pPr>
        <w:autoSpaceDE w:val="0"/>
        <w:autoSpaceDN w:val="0"/>
        <w:adjustRightInd w:val="0"/>
        <w:spacing w:after="0" w:line="360" w:lineRule="auto"/>
        <w:rPr>
          <w:rFonts w:ascii="Arial" w:eastAsia="Calibri" w:hAnsi="Arial" w:cs="Arial"/>
        </w:rPr>
      </w:pPr>
      <w:r w:rsidRPr="01E66EEF">
        <w:rPr>
          <w:rFonts w:ascii="Arial" w:eastAsia="Calibri" w:hAnsi="Arial" w:cs="Arial"/>
          <w:b/>
          <w:bCs/>
        </w:rPr>
        <w:t>L</w:t>
      </w:r>
      <w:r>
        <w:tab/>
      </w:r>
      <w:r w:rsidRPr="01E66EEF">
        <w:rPr>
          <w:rFonts w:ascii="Arial" w:eastAsia="Calibri" w:hAnsi="Arial" w:cs="Arial"/>
        </w:rPr>
        <w:t>Gott,</w:t>
      </w:r>
    </w:p>
    <w:p w14:paraId="26FBF371" w14:textId="77777777" w:rsidR="00CC3EFB" w:rsidRPr="00CC3EFB" w:rsidRDefault="00CC3EFB" w:rsidP="00A44FDC">
      <w:pPr>
        <w:autoSpaceDE w:val="0"/>
        <w:autoSpaceDN w:val="0"/>
        <w:adjustRightInd w:val="0"/>
        <w:spacing w:after="0" w:line="360" w:lineRule="auto"/>
        <w:ind w:firstLine="708"/>
        <w:rPr>
          <w:rFonts w:ascii="Arial" w:eastAsia="Calibri" w:hAnsi="Arial" w:cs="Arial"/>
        </w:rPr>
      </w:pPr>
      <w:r w:rsidRPr="01E66EEF">
        <w:rPr>
          <w:rFonts w:ascii="Arial" w:eastAsia="Calibri" w:hAnsi="Arial" w:cs="Arial"/>
        </w:rPr>
        <w:t>du begleitest unsere Wege:</w:t>
      </w:r>
    </w:p>
    <w:p w14:paraId="2AB6F5AB"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47FB5CC4" w14:textId="77777777" w:rsidR="00CC3EFB" w:rsidRPr="00A44FDC" w:rsidRDefault="00CC3EFB" w:rsidP="01E66EEF">
      <w:pPr>
        <w:autoSpaceDE w:val="0"/>
        <w:autoSpaceDN w:val="0"/>
        <w:adjustRightInd w:val="0"/>
        <w:spacing w:after="0" w:line="360" w:lineRule="auto"/>
        <w:ind w:firstLine="708"/>
        <w:rPr>
          <w:rFonts w:ascii="Arial" w:eastAsia="Calibri" w:hAnsi="Arial" w:cs="Arial"/>
          <w:i/>
          <w:iCs/>
        </w:rPr>
      </w:pPr>
      <w:r w:rsidRPr="01E66EEF">
        <w:rPr>
          <w:rFonts w:ascii="Arial" w:eastAsia="Calibri" w:hAnsi="Arial" w:cs="Arial"/>
          <w:i/>
          <w:iCs/>
        </w:rPr>
        <w:t>Verteilt auf alle Teilnehmenden</w:t>
      </w:r>
    </w:p>
    <w:p w14:paraId="11229529"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Sei Anfang an all unseren Tagen</w:t>
      </w:r>
    </w:p>
    <w:p w14:paraId="76C10415"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Sei Offenheit in jeder Begegnung</w:t>
      </w:r>
    </w:p>
    <w:p w14:paraId="65C690B0"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Sei Atem in schweren Gesprächen</w:t>
      </w:r>
    </w:p>
    <w:p w14:paraId="0DA9A1E8"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Sei Lächeln in einer Versöhnung</w:t>
      </w:r>
    </w:p>
    <w:p w14:paraId="3FB4FF52"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Sei Lichtblick nach dunklen Momenten</w:t>
      </w:r>
    </w:p>
    <w:p w14:paraId="1DB3D5EA"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Sei Nachhaltigkeit in unserem Handeln</w:t>
      </w:r>
    </w:p>
    <w:p w14:paraId="172245C8"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lastRenderedPageBreak/>
        <w:t>Sei Frieden in unseren Worten</w:t>
      </w:r>
    </w:p>
    <w:p w14:paraId="18DBBFFB"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01E66EEF">
        <w:rPr>
          <w:rFonts w:ascii="Arial" w:eastAsia="Calibri" w:hAnsi="Arial" w:cs="Arial"/>
        </w:rPr>
        <w:t>Sei Geborgenheit an fremden Orten</w:t>
      </w:r>
    </w:p>
    <w:p w14:paraId="4160CE1C"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Heimat für unsere Seelen</w:t>
      </w:r>
    </w:p>
    <w:p w14:paraId="39CFDE6A"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Zuflucht in großer Gefahr</w:t>
      </w:r>
    </w:p>
    <w:p w14:paraId="769464F7"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Kompass auf stürmischen Wegen</w:t>
      </w:r>
    </w:p>
    <w:p w14:paraId="35F25D7A"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Ausweg aus verhärtetem Streiten</w:t>
      </w:r>
    </w:p>
    <w:p w14:paraId="2DF8F401"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Halt auf wackligem Boden</w:t>
      </w:r>
    </w:p>
    <w:p w14:paraId="42B5864E"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Vertrauen nach großer Enttäuschung</w:t>
      </w:r>
    </w:p>
    <w:p w14:paraId="48EE442A"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Begleiter*in auf unseren Pfaden</w:t>
      </w:r>
    </w:p>
    <w:p w14:paraId="77B9D353"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Liebe in unseren Herzen</w:t>
      </w:r>
    </w:p>
    <w:p w14:paraId="2EED0FB7"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Funke in unserem Denken</w:t>
      </w:r>
    </w:p>
    <w:p w14:paraId="57809CFF"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Ruhe in unseren Zweifeln</w:t>
      </w:r>
    </w:p>
    <w:p w14:paraId="7C13C158"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Trost für unsere Tränen</w:t>
      </w:r>
    </w:p>
    <w:p w14:paraId="1CED3D97"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Stimme in unserer Ohnmacht</w:t>
      </w:r>
    </w:p>
    <w:p w14:paraId="54607DA1"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Gerechtigkeit in unseren Entscheidungen</w:t>
      </w:r>
    </w:p>
    <w:p w14:paraId="14C07709"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Kraft in unserem Handeln</w:t>
      </w:r>
    </w:p>
    <w:p w14:paraId="36A35D2D"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Hoffnung in schweren Zeiten</w:t>
      </w:r>
    </w:p>
    <w:p w14:paraId="343A5713" w14:textId="77777777" w:rsidR="00CC3EFB" w:rsidRPr="00CC3EFB" w:rsidRDefault="00CC3EFB" w:rsidP="00DC0C23">
      <w:pPr>
        <w:autoSpaceDE w:val="0"/>
        <w:autoSpaceDN w:val="0"/>
        <w:adjustRightInd w:val="0"/>
        <w:spacing w:after="0" w:line="360" w:lineRule="auto"/>
        <w:ind w:left="708"/>
        <w:rPr>
          <w:rFonts w:ascii="Arial" w:eastAsia="Calibri" w:hAnsi="Arial" w:cs="Arial"/>
        </w:rPr>
      </w:pPr>
      <w:r w:rsidRPr="333FE7CF">
        <w:rPr>
          <w:rFonts w:ascii="Arial" w:eastAsia="Calibri" w:hAnsi="Arial" w:cs="Arial"/>
        </w:rPr>
        <w:t>Sei Ziel in unserem Leben</w:t>
      </w:r>
    </w:p>
    <w:p w14:paraId="3D2B3192"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1490562B" w14:textId="7B26E6A0" w:rsidR="00CC3EFB" w:rsidRPr="00CC3EFB" w:rsidRDefault="00CC3EFB" w:rsidP="00CC3EFB">
      <w:pPr>
        <w:autoSpaceDE w:val="0"/>
        <w:autoSpaceDN w:val="0"/>
        <w:adjustRightInd w:val="0"/>
        <w:spacing w:after="0" w:line="360" w:lineRule="auto"/>
        <w:rPr>
          <w:rFonts w:ascii="Arial" w:eastAsia="Calibri" w:hAnsi="Arial" w:cs="Arial"/>
        </w:rPr>
      </w:pPr>
      <w:r w:rsidRPr="333FE7CF">
        <w:rPr>
          <w:rFonts w:ascii="Arial" w:eastAsia="Calibri" w:hAnsi="Arial" w:cs="Arial"/>
          <w:b/>
          <w:bCs/>
        </w:rPr>
        <w:t>A</w:t>
      </w:r>
      <w:r>
        <w:tab/>
      </w:r>
      <w:r w:rsidRPr="333FE7CF">
        <w:rPr>
          <w:rFonts w:ascii="Arial" w:eastAsia="Calibri" w:hAnsi="Arial" w:cs="Arial"/>
        </w:rPr>
        <w:t>So segne uns, der du uns Vater und Mutter und so unendlich viel mehr bist. Amen.</w:t>
      </w:r>
    </w:p>
    <w:p w14:paraId="00466413" w14:textId="77777777" w:rsidR="00CC3EFB" w:rsidRPr="00CC3EFB" w:rsidRDefault="00CC3EFB" w:rsidP="00CC3EFB">
      <w:pPr>
        <w:autoSpaceDE w:val="0"/>
        <w:autoSpaceDN w:val="0"/>
        <w:adjustRightInd w:val="0"/>
        <w:spacing w:after="0" w:line="360" w:lineRule="auto"/>
        <w:rPr>
          <w:rFonts w:ascii="Arial" w:eastAsia="Calibri" w:hAnsi="Arial" w:cs="Arial"/>
        </w:rPr>
      </w:pPr>
    </w:p>
    <w:p w14:paraId="2DA01C0C" w14:textId="25229177" w:rsidR="002F594B" w:rsidRPr="002F594B" w:rsidRDefault="00CC3EFB" w:rsidP="00CC3EFB">
      <w:pPr>
        <w:autoSpaceDE w:val="0"/>
        <w:autoSpaceDN w:val="0"/>
        <w:adjustRightInd w:val="0"/>
        <w:spacing w:after="0" w:line="360" w:lineRule="auto"/>
        <w:rPr>
          <w:rFonts w:ascii="Arial" w:eastAsia="Calibri" w:hAnsi="Arial" w:cs="Arial"/>
        </w:rPr>
      </w:pPr>
      <w:r w:rsidRPr="333FE7CF">
        <w:rPr>
          <w:rFonts w:ascii="Arial" w:eastAsia="Calibri" w:hAnsi="Arial" w:cs="Arial"/>
          <w:b/>
          <w:bCs/>
        </w:rPr>
        <w:t>Lied</w:t>
      </w:r>
      <w:r>
        <w:tab/>
      </w:r>
      <w:r w:rsidRPr="333FE7CF">
        <w:rPr>
          <w:rFonts w:ascii="Arial" w:eastAsia="Calibri" w:hAnsi="Arial" w:cs="Arial"/>
        </w:rPr>
        <w:t>JuGoLo 298 Da berühren sich Himmel und Erde</w:t>
      </w:r>
    </w:p>
    <w:p w14:paraId="5D4730E9" w14:textId="77777777" w:rsidR="00757CC1" w:rsidRDefault="00757CC1" w:rsidP="333FE7CF">
      <w:pPr>
        <w:spacing w:after="160" w:line="240" w:lineRule="auto"/>
        <w:jc w:val="both"/>
        <w:rPr>
          <w:rFonts w:ascii="Arial" w:eastAsia="Calibri" w:hAnsi="Arial" w:cs="Arial"/>
          <w:sz w:val="28"/>
          <w:szCs w:val="28"/>
        </w:rPr>
      </w:pPr>
    </w:p>
    <w:p w14:paraId="2F81583A" w14:textId="77777777" w:rsidR="00757CC1" w:rsidRDefault="00757CC1">
      <w:pPr>
        <w:spacing w:after="200" w:line="276" w:lineRule="auto"/>
        <w:rPr>
          <w:rFonts w:ascii="Arial" w:eastAsia="Calibri" w:hAnsi="Arial" w:cs="Arial"/>
          <w:sz w:val="28"/>
          <w:szCs w:val="28"/>
        </w:rPr>
      </w:pPr>
      <w:r>
        <w:rPr>
          <w:rFonts w:ascii="Arial" w:eastAsia="Calibri" w:hAnsi="Arial" w:cs="Arial"/>
          <w:sz w:val="28"/>
          <w:szCs w:val="28"/>
        </w:rPr>
        <w:br w:type="page"/>
      </w:r>
    </w:p>
    <w:p w14:paraId="0BD85AEB" w14:textId="7665F2F6" w:rsidR="002F594B" w:rsidRPr="00471F1D" w:rsidRDefault="002F594B" w:rsidP="333FE7CF">
      <w:pPr>
        <w:spacing w:after="160" w:line="259" w:lineRule="auto"/>
        <w:jc w:val="both"/>
        <w:rPr>
          <w:rFonts w:ascii="Arial" w:eastAsia="NanumGothic" w:hAnsi="Arial" w:cs="Arial"/>
          <w:b/>
          <w:bCs/>
          <w:sz w:val="32"/>
          <w:szCs w:val="32"/>
          <w:shd w:val="clear" w:color="000000" w:fill="auto"/>
          <w:lang w:eastAsia="de-DE"/>
        </w:rPr>
      </w:pPr>
      <w:r w:rsidRPr="333FE7CF">
        <w:rPr>
          <w:rFonts w:ascii="Arial" w:eastAsia="NanumGothic" w:hAnsi="Arial" w:cs="Arial"/>
          <w:b/>
          <w:bCs/>
          <w:sz w:val="32"/>
          <w:szCs w:val="32"/>
          <w:shd w:val="clear" w:color="000000" w:fill="auto"/>
          <w:lang w:eastAsia="de-DE"/>
        </w:rPr>
        <w:lastRenderedPageBreak/>
        <w:t>Früh-/Spätschicht 2</w:t>
      </w:r>
    </w:p>
    <w:p w14:paraId="0A57D33D" w14:textId="4026CBFE" w:rsidR="002F594B" w:rsidRPr="002F594B" w:rsidRDefault="00312AAC" w:rsidP="002F594B">
      <w:pPr>
        <w:spacing w:after="0" w:line="360" w:lineRule="auto"/>
        <w:jc w:val="both"/>
        <w:rPr>
          <w:rFonts w:ascii="Arial" w:eastAsia="NanumGothic" w:hAnsi="Arial" w:cs="Arial"/>
          <w:shd w:val="clear" w:color="000000" w:fill="auto"/>
          <w:lang w:eastAsia="de-DE"/>
        </w:rPr>
      </w:pPr>
      <w:r>
        <w:rPr>
          <w:rFonts w:ascii="Arial" w:eastAsia="NanumGothic" w:hAnsi="Arial" w:cs="Arial"/>
          <w:b/>
          <w:bCs/>
          <w:noProof/>
          <w:sz w:val="32"/>
          <w:szCs w:val="32"/>
          <w:shd w:val="clear" w:color="000000" w:fill="auto"/>
          <w:lang w:eastAsia="de-DE"/>
        </w:rPr>
        <w:drawing>
          <wp:anchor distT="0" distB="0" distL="114300" distR="114300" simplePos="0" relativeHeight="251660288" behindDoc="1" locked="0" layoutInCell="1" allowOverlap="1" wp14:anchorId="727D8DAF" wp14:editId="1A0A7EB0">
            <wp:simplePos x="0" y="0"/>
            <wp:positionH relativeFrom="column">
              <wp:posOffset>3108325</wp:posOffset>
            </wp:positionH>
            <wp:positionV relativeFrom="paragraph">
              <wp:posOffset>50165</wp:posOffset>
            </wp:positionV>
            <wp:extent cx="3368040" cy="2244863"/>
            <wp:effectExtent l="0" t="0" r="3810" b="3175"/>
            <wp:wrapTight wrapText="bothSides">
              <wp:wrapPolygon edited="0">
                <wp:start x="8552" y="0"/>
                <wp:lineTo x="7208" y="367"/>
                <wp:lineTo x="3176" y="2566"/>
                <wp:lineTo x="2321" y="4033"/>
                <wp:lineTo x="977" y="5866"/>
                <wp:lineTo x="0" y="8982"/>
                <wp:lineTo x="0" y="12098"/>
                <wp:lineTo x="733" y="14848"/>
                <wp:lineTo x="2566" y="18148"/>
                <wp:lineTo x="6353" y="20714"/>
                <wp:lineTo x="6842" y="20897"/>
                <wp:lineTo x="9163" y="21447"/>
                <wp:lineTo x="9652" y="21447"/>
                <wp:lineTo x="11851" y="21447"/>
                <wp:lineTo x="12339" y="21447"/>
                <wp:lineTo x="14661" y="20897"/>
                <wp:lineTo x="15149" y="20714"/>
                <wp:lineTo x="18937" y="18148"/>
                <wp:lineTo x="20769" y="14848"/>
                <wp:lineTo x="21502" y="12098"/>
                <wp:lineTo x="21502" y="8982"/>
                <wp:lineTo x="20647" y="6049"/>
                <wp:lineTo x="19059" y="3850"/>
                <wp:lineTo x="18326" y="2566"/>
                <wp:lineTo x="14294" y="367"/>
                <wp:lineTo x="12950" y="0"/>
                <wp:lineTo x="8552" y="0"/>
              </wp:wrapPolygon>
            </wp:wrapTight>
            <wp:docPr id="19848606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60675" name="Grafik 19848606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8040" cy="224486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72991" w:rsidRPr="333FE7CF">
        <w:rPr>
          <w:rFonts w:ascii="Arial" w:eastAsia="NanumGothic" w:hAnsi="Arial" w:cs="Arial"/>
          <w:sz w:val="32"/>
          <w:szCs w:val="32"/>
          <w:shd w:val="clear" w:color="000000" w:fill="auto"/>
          <w:lang w:eastAsia="de-DE"/>
        </w:rPr>
        <w:t>Der Kern der Bohne - Neues Leben leben</w:t>
      </w:r>
    </w:p>
    <w:p w14:paraId="664F7112"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2F52AB35" w14:textId="77777777" w:rsidR="007D6442" w:rsidRDefault="007D6442" w:rsidP="007D6442">
      <w:pPr>
        <w:spacing w:after="0" w:line="360" w:lineRule="auto"/>
        <w:rPr>
          <w:rFonts w:ascii="Arial" w:eastAsia="Calibri" w:hAnsi="Arial" w:cs="Arial"/>
          <w:b/>
          <w:bCs/>
        </w:rPr>
      </w:pPr>
      <w:r w:rsidRPr="333FE7CF">
        <w:rPr>
          <w:rFonts w:ascii="Arial" w:eastAsia="Calibri" w:hAnsi="Arial" w:cs="Arial"/>
          <w:b/>
          <w:bCs/>
        </w:rPr>
        <w:t>Vorbereiten</w:t>
      </w:r>
    </w:p>
    <w:p w14:paraId="1A243FEE" w14:textId="4088AA6A" w:rsidR="00C54B62" w:rsidRPr="002E12C4" w:rsidRDefault="00C54B62" w:rsidP="00C54B62">
      <w:pPr>
        <w:pStyle w:val="Listenabsatz"/>
        <w:numPr>
          <w:ilvl w:val="0"/>
          <w:numId w:val="18"/>
        </w:numPr>
        <w:spacing w:after="0" w:line="360" w:lineRule="auto"/>
        <w:rPr>
          <w:rFonts w:ascii="Arial" w:eastAsia="Calibri" w:hAnsi="Arial" w:cs="Arial"/>
        </w:rPr>
      </w:pPr>
      <w:r w:rsidRPr="333FE7CF">
        <w:rPr>
          <w:rFonts w:ascii="Arial" w:eastAsia="Calibri" w:hAnsi="Arial" w:cs="Arial"/>
        </w:rPr>
        <w:t>Karten in der Anzahl der Teilnehmenden mit je einem Segenswunsch (</w:t>
      </w:r>
      <w:r w:rsidR="008703D8">
        <w:rPr>
          <w:rFonts w:ascii="Arial" w:eastAsia="Calibri" w:hAnsi="Arial" w:cs="Arial"/>
        </w:rPr>
        <w:t xml:space="preserve">Druckvorlage </w:t>
      </w:r>
      <w:r w:rsidRPr="333FE7CF">
        <w:rPr>
          <w:rFonts w:ascii="Arial" w:eastAsia="Calibri" w:hAnsi="Arial" w:cs="Arial"/>
        </w:rPr>
        <w:t>am Ende der Früh-/Spätschicht</w:t>
      </w:r>
      <w:r w:rsidR="008C5DB9">
        <w:rPr>
          <w:rFonts w:ascii="Arial" w:eastAsia="Calibri" w:hAnsi="Arial" w:cs="Arial"/>
        </w:rPr>
        <w:t>reihe</w:t>
      </w:r>
      <w:r w:rsidRPr="333FE7CF">
        <w:rPr>
          <w:rFonts w:ascii="Arial" w:eastAsia="Calibri" w:hAnsi="Arial" w:cs="Arial"/>
        </w:rPr>
        <w:t>)</w:t>
      </w:r>
    </w:p>
    <w:p w14:paraId="7BB55038" w14:textId="77777777" w:rsidR="00C54B62" w:rsidRPr="002E12C4" w:rsidRDefault="00C54B62" w:rsidP="00C54B62">
      <w:pPr>
        <w:pStyle w:val="Listenabsatz"/>
        <w:numPr>
          <w:ilvl w:val="0"/>
          <w:numId w:val="18"/>
        </w:numPr>
        <w:spacing w:after="0" w:line="360" w:lineRule="auto"/>
        <w:rPr>
          <w:rFonts w:ascii="Arial" w:eastAsia="Calibri" w:hAnsi="Arial" w:cs="Arial"/>
        </w:rPr>
      </w:pPr>
      <w:bookmarkStart w:id="0" w:name="_Hlk144710829"/>
      <w:r w:rsidRPr="333FE7CF">
        <w:rPr>
          <w:rFonts w:ascii="Arial" w:eastAsia="Calibri" w:hAnsi="Arial" w:cs="Arial"/>
        </w:rPr>
        <w:t>Ggf. Karte mit Geschichte zum Mitnehmen (s. Ende der Früh-/Spätschicht)</w:t>
      </w:r>
    </w:p>
    <w:bookmarkEnd w:id="0"/>
    <w:p w14:paraId="55037C6D" w14:textId="77777777" w:rsidR="007D6442" w:rsidRDefault="007D6442" w:rsidP="002F594B">
      <w:pPr>
        <w:spacing w:after="0" w:line="360" w:lineRule="auto"/>
        <w:jc w:val="both"/>
        <w:rPr>
          <w:rFonts w:ascii="Arial" w:eastAsia="NanumGothic" w:hAnsi="Arial" w:cs="Arial"/>
          <w:b/>
          <w:bCs/>
          <w:shd w:val="clear" w:color="000000" w:fill="auto"/>
          <w:lang w:eastAsia="de-DE"/>
        </w:rPr>
      </w:pPr>
    </w:p>
    <w:p w14:paraId="10B1BC4C" w14:textId="1C5070C8"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 und Eröffnung</w:t>
      </w:r>
    </w:p>
    <w:p w14:paraId="06D031E7" w14:textId="0C21B2C8" w:rsidR="00A30E92" w:rsidRDefault="002F594B" w:rsidP="00397A6C">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r>
      <w:r w:rsidR="00397A6C" w:rsidRPr="00397A6C">
        <w:rPr>
          <w:rFonts w:ascii="Arial" w:eastAsia="NanumGothic" w:hAnsi="Arial" w:cs="Arial"/>
          <w:shd w:val="clear" w:color="000000" w:fill="auto"/>
          <w:lang w:eastAsia="de-DE"/>
        </w:rPr>
        <w:t>Ich begrüße euch ganz herzlich zu unserer zweiten Früh</w:t>
      </w:r>
      <w:r w:rsidR="00657762">
        <w:rPr>
          <w:rFonts w:ascii="Arial" w:eastAsia="NanumGothic" w:hAnsi="Arial" w:cs="Arial"/>
          <w:shd w:val="clear" w:color="000000" w:fill="auto"/>
          <w:lang w:eastAsia="de-DE"/>
        </w:rPr>
        <w:t>-/Spät</w:t>
      </w:r>
      <w:r w:rsidR="00397A6C" w:rsidRPr="00397A6C">
        <w:rPr>
          <w:rFonts w:ascii="Arial" w:eastAsia="NanumGothic" w:hAnsi="Arial" w:cs="Arial"/>
          <w:shd w:val="clear" w:color="000000" w:fill="auto"/>
          <w:lang w:eastAsia="de-DE"/>
        </w:rPr>
        <w:t>schicht in dieser Fastenzeit. Schön, dass ihr da seid und dass wir gemeinsam auf dem Weg sind. Beginnen wir mit dem Zeichen, das Himmel und Erde und uns untereinander verbindet</w:t>
      </w:r>
      <w:r w:rsidR="00A30E92">
        <w:rPr>
          <w:rFonts w:ascii="Arial" w:eastAsia="NanumGothic" w:hAnsi="Arial" w:cs="Arial"/>
          <w:shd w:val="clear" w:color="000000" w:fill="auto"/>
          <w:lang w:eastAsia="de-DE"/>
        </w:rPr>
        <w:t>:</w:t>
      </w:r>
    </w:p>
    <w:p w14:paraId="615600FB" w14:textId="458F14E5" w:rsidR="002F594B" w:rsidRPr="002F594B" w:rsidRDefault="00397A6C" w:rsidP="00A30E92">
      <w:pPr>
        <w:spacing w:after="0" w:line="360" w:lineRule="auto"/>
        <w:ind w:left="708"/>
        <w:jc w:val="both"/>
        <w:rPr>
          <w:rFonts w:ascii="Arial" w:eastAsia="NanumGothic" w:hAnsi="Arial" w:cs="Arial"/>
          <w:shd w:val="clear" w:color="000000" w:fill="auto"/>
          <w:lang w:eastAsia="de-DE"/>
        </w:rPr>
      </w:pPr>
      <w:r w:rsidRPr="00397A6C">
        <w:rPr>
          <w:rFonts w:ascii="Arial" w:eastAsia="NanumGothic" w:hAnsi="Arial" w:cs="Arial"/>
          <w:shd w:val="clear" w:color="000000" w:fill="auto"/>
          <w:lang w:eastAsia="de-DE"/>
        </w:rPr>
        <w:t xml:space="preserve">Im Namen des Vaters und des Sohnes </w:t>
      </w:r>
      <w:r w:rsidR="00BA121E">
        <w:rPr>
          <w:rFonts w:ascii="Arial" w:eastAsia="NanumGothic" w:hAnsi="Arial" w:cs="Arial"/>
          <w:shd w:val="clear" w:color="000000" w:fill="auto"/>
          <w:lang w:eastAsia="de-DE"/>
        </w:rPr>
        <w:t xml:space="preserve">(+) </w:t>
      </w:r>
      <w:r w:rsidRPr="00397A6C">
        <w:rPr>
          <w:rFonts w:ascii="Arial" w:eastAsia="NanumGothic" w:hAnsi="Arial" w:cs="Arial"/>
          <w:shd w:val="clear" w:color="000000" w:fill="auto"/>
          <w:lang w:eastAsia="de-DE"/>
        </w:rPr>
        <w:t>und des Heiligen Geistes.</w:t>
      </w:r>
    </w:p>
    <w:p w14:paraId="3B7097D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A</w:t>
      </w:r>
      <w:r w:rsidRPr="002F594B">
        <w:rPr>
          <w:rFonts w:ascii="Arial" w:eastAsia="NanumGothic" w:hAnsi="Arial" w:cs="Arial"/>
          <w:shd w:val="clear" w:color="000000" w:fill="auto"/>
          <w:lang w:eastAsia="de-DE"/>
        </w:rPr>
        <w:tab/>
        <w:t>Amen.</w:t>
      </w:r>
    </w:p>
    <w:p w14:paraId="697DFA34" w14:textId="77777777" w:rsidR="002F594B" w:rsidRPr="002F594B" w:rsidRDefault="002F594B" w:rsidP="002F594B">
      <w:pPr>
        <w:spacing w:after="0" w:line="360" w:lineRule="auto"/>
        <w:jc w:val="both"/>
        <w:rPr>
          <w:rFonts w:ascii="Arial" w:eastAsia="NanumGothic" w:hAnsi="Arial" w:cs="Arial"/>
          <w:b/>
          <w:bCs/>
          <w:shd w:val="clear" w:color="000000" w:fill="auto"/>
          <w:lang w:eastAsia="de-DE"/>
        </w:rPr>
      </w:pPr>
    </w:p>
    <w:p w14:paraId="6FEECCCF" w14:textId="58679F5B" w:rsidR="00A30E92" w:rsidRPr="00A30E92" w:rsidRDefault="00A30E92" w:rsidP="00A30E92">
      <w:pPr>
        <w:spacing w:after="0" w:line="360" w:lineRule="auto"/>
        <w:jc w:val="both"/>
        <w:rPr>
          <w:rFonts w:ascii="Arial" w:eastAsia="NanumGothic" w:hAnsi="Arial" w:cs="Arial"/>
          <w:shd w:val="clear" w:color="000000" w:fill="auto"/>
          <w:lang w:eastAsia="de-DE"/>
        </w:rPr>
      </w:pPr>
      <w:r w:rsidRPr="00A30E92">
        <w:rPr>
          <w:rFonts w:ascii="Arial" w:eastAsia="NanumGothic" w:hAnsi="Arial" w:cs="Arial"/>
          <w:b/>
          <w:bCs/>
          <w:shd w:val="clear" w:color="000000" w:fill="auto"/>
          <w:lang w:eastAsia="de-DE"/>
        </w:rPr>
        <w:t>Lied</w:t>
      </w:r>
      <w:r>
        <w:rPr>
          <w:rFonts w:ascii="Arial" w:eastAsia="NanumGothic" w:hAnsi="Arial" w:cs="Arial"/>
          <w:b/>
          <w:bCs/>
          <w:shd w:val="clear" w:color="000000" w:fill="auto"/>
          <w:lang w:eastAsia="de-DE"/>
        </w:rPr>
        <w:tab/>
      </w:r>
      <w:r w:rsidRPr="00A30E92">
        <w:rPr>
          <w:rFonts w:ascii="Arial" w:eastAsia="NanumGothic" w:hAnsi="Arial" w:cs="Arial"/>
          <w:shd w:val="clear" w:color="000000" w:fill="auto"/>
          <w:lang w:eastAsia="de-DE"/>
        </w:rPr>
        <w:t xml:space="preserve">JuGoLo 344 Kleines Senfkorn Hoffnung </w:t>
      </w:r>
    </w:p>
    <w:p w14:paraId="3734260C"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66A47625" w14:textId="77777777" w:rsidR="00A30E92" w:rsidRPr="00A30E92" w:rsidRDefault="00A30E92" w:rsidP="00A30E92">
      <w:pPr>
        <w:spacing w:after="0" w:line="360" w:lineRule="auto"/>
        <w:jc w:val="both"/>
        <w:rPr>
          <w:rFonts w:ascii="Arial" w:eastAsia="NanumGothic" w:hAnsi="Arial" w:cs="Arial"/>
          <w:b/>
          <w:bCs/>
          <w:shd w:val="clear" w:color="000000" w:fill="auto"/>
          <w:lang w:eastAsia="de-DE"/>
        </w:rPr>
      </w:pPr>
      <w:r w:rsidRPr="00A30E92">
        <w:rPr>
          <w:rFonts w:ascii="Arial" w:eastAsia="NanumGothic" w:hAnsi="Arial" w:cs="Arial"/>
          <w:b/>
          <w:bCs/>
          <w:shd w:val="clear" w:color="000000" w:fill="auto"/>
          <w:lang w:eastAsia="de-DE"/>
        </w:rPr>
        <w:t>Einleitung</w:t>
      </w:r>
    </w:p>
    <w:p w14:paraId="3AF13113" w14:textId="67FF89FC" w:rsidR="00A30E92" w:rsidRPr="00A30E92" w:rsidRDefault="00A30E92" w:rsidP="00657762">
      <w:pPr>
        <w:spacing w:after="0" w:line="360" w:lineRule="auto"/>
        <w:ind w:left="708" w:hanging="708"/>
        <w:jc w:val="both"/>
        <w:rPr>
          <w:rFonts w:ascii="Arial" w:eastAsia="NanumGothic" w:hAnsi="Arial" w:cs="Arial"/>
          <w:shd w:val="clear" w:color="000000" w:fill="auto"/>
          <w:lang w:eastAsia="de-DE"/>
        </w:rPr>
      </w:pPr>
      <w:r w:rsidRPr="00A30E92">
        <w:rPr>
          <w:rFonts w:ascii="Arial" w:eastAsia="NanumGothic" w:hAnsi="Arial" w:cs="Arial"/>
          <w:b/>
          <w:bCs/>
          <w:shd w:val="clear" w:color="000000" w:fill="auto"/>
          <w:lang w:eastAsia="de-DE"/>
        </w:rPr>
        <w:t>S1</w:t>
      </w:r>
      <w:r>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Die Früh</w:t>
      </w:r>
      <w:r w:rsidR="00657762">
        <w:rPr>
          <w:rFonts w:ascii="Arial" w:eastAsia="NanumGothic" w:hAnsi="Arial" w:cs="Arial"/>
          <w:shd w:val="clear" w:color="000000" w:fill="auto"/>
          <w:lang w:eastAsia="de-DE"/>
        </w:rPr>
        <w:t>-/Spät</w:t>
      </w:r>
      <w:r w:rsidRPr="00A30E92">
        <w:rPr>
          <w:rFonts w:ascii="Arial" w:eastAsia="NanumGothic" w:hAnsi="Arial" w:cs="Arial"/>
          <w:shd w:val="clear" w:color="000000" w:fill="auto"/>
          <w:lang w:eastAsia="de-DE"/>
        </w:rPr>
        <w:t>schichtenreihe in dieser Fastenzeit trägt den Titel: „Neues Leben leben – tragen und getragen werden“</w:t>
      </w:r>
      <w:r>
        <w:rPr>
          <w:rFonts w:ascii="Arial" w:eastAsia="NanumGothic" w:hAnsi="Arial" w:cs="Arial"/>
          <w:shd w:val="clear" w:color="000000" w:fill="auto"/>
          <w:lang w:eastAsia="de-DE"/>
        </w:rPr>
        <w:t>.</w:t>
      </w:r>
    </w:p>
    <w:p w14:paraId="51F47DDE"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70FDC7C9" w14:textId="78F5EA85" w:rsidR="00A30E92" w:rsidRPr="00A30E92" w:rsidRDefault="00A30E92" w:rsidP="00A30E92">
      <w:pPr>
        <w:spacing w:after="0" w:line="360" w:lineRule="auto"/>
        <w:ind w:left="708" w:hanging="708"/>
        <w:jc w:val="both"/>
        <w:rPr>
          <w:rFonts w:ascii="Arial" w:eastAsia="NanumGothic" w:hAnsi="Arial" w:cs="Arial"/>
          <w:shd w:val="clear" w:color="000000" w:fill="auto"/>
          <w:lang w:eastAsia="de-DE"/>
        </w:rPr>
      </w:pPr>
      <w:r w:rsidRPr="00A30E92">
        <w:rPr>
          <w:rFonts w:ascii="Arial" w:eastAsia="NanumGothic" w:hAnsi="Arial" w:cs="Arial"/>
          <w:b/>
          <w:bCs/>
          <w:shd w:val="clear" w:color="000000" w:fill="auto"/>
          <w:lang w:eastAsia="de-DE"/>
        </w:rPr>
        <w:t>S2</w:t>
      </w:r>
      <w:r>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In den Früh</w:t>
      </w:r>
      <w:r w:rsidR="00657762">
        <w:rPr>
          <w:rFonts w:ascii="Arial" w:eastAsia="NanumGothic" w:hAnsi="Arial" w:cs="Arial"/>
          <w:shd w:val="clear" w:color="000000" w:fill="auto"/>
          <w:lang w:eastAsia="de-DE"/>
        </w:rPr>
        <w:t>-/Spät</w:t>
      </w:r>
      <w:r w:rsidRPr="00A30E92">
        <w:rPr>
          <w:rFonts w:ascii="Arial" w:eastAsia="NanumGothic" w:hAnsi="Arial" w:cs="Arial"/>
          <w:shd w:val="clear" w:color="000000" w:fill="auto"/>
          <w:lang w:eastAsia="de-DE"/>
        </w:rPr>
        <w:t xml:space="preserve">schichten dieser Fastenzeit lernen wir Menschen aus dem </w:t>
      </w:r>
      <w:r>
        <w:rPr>
          <w:rFonts w:ascii="Arial" w:eastAsia="NanumGothic" w:hAnsi="Arial" w:cs="Arial"/>
          <w:shd w:val="clear" w:color="000000" w:fill="auto"/>
          <w:lang w:eastAsia="de-DE"/>
        </w:rPr>
        <w:t>Misereor-</w:t>
      </w:r>
      <w:r w:rsidRPr="00A30E92">
        <w:rPr>
          <w:rFonts w:ascii="Arial" w:eastAsia="NanumGothic" w:hAnsi="Arial" w:cs="Arial"/>
          <w:shd w:val="clear" w:color="000000" w:fill="auto"/>
          <w:lang w:eastAsia="de-DE"/>
        </w:rPr>
        <w:t>Projekt „</w:t>
      </w:r>
      <w:r w:rsidR="008F2B31" w:rsidRPr="008F2B31">
        <w:rPr>
          <w:rFonts w:ascii="Arial" w:eastAsia="NanumGothic" w:hAnsi="Arial" w:cs="Arial"/>
          <w:shd w:val="clear" w:color="000000" w:fill="auto"/>
          <w:lang w:eastAsia="de-DE"/>
        </w:rPr>
        <w:t>Landpastoral der Diözese Pasto</w:t>
      </w:r>
      <w:r w:rsidRPr="00A30E92">
        <w:rPr>
          <w:rFonts w:ascii="Arial" w:eastAsia="NanumGothic" w:hAnsi="Arial" w:cs="Arial"/>
          <w:shd w:val="clear" w:color="000000" w:fill="auto"/>
          <w:lang w:eastAsia="de-DE"/>
        </w:rPr>
        <w:t xml:space="preserve">“ in Kolumbien kennen. Menschen, die neue Wege in dieser landwirtschaftlichen Region gehen. Sie vernetzen sich, teilen ihre Erfahrungen und leben mit Mutter Erde in Dankbarkeit und Respekt. Ihre solidarische </w:t>
      </w:r>
      <w:r w:rsidRPr="00A30E92">
        <w:rPr>
          <w:rFonts w:ascii="Arial" w:eastAsia="NanumGothic" w:hAnsi="Arial" w:cs="Arial"/>
          <w:shd w:val="clear" w:color="000000" w:fill="auto"/>
          <w:lang w:eastAsia="de-DE"/>
        </w:rPr>
        <w:lastRenderedPageBreak/>
        <w:t>Gemeinschaft trägt. Verbunden im Teilen, Mitteilen, Geben und Nehmen und im dankbaren Gebet. Diese Früh</w:t>
      </w:r>
      <w:r w:rsidR="005740B3">
        <w:rPr>
          <w:rFonts w:ascii="Arial" w:eastAsia="NanumGothic" w:hAnsi="Arial" w:cs="Arial"/>
          <w:shd w:val="clear" w:color="000000" w:fill="auto"/>
          <w:lang w:eastAsia="de-DE"/>
        </w:rPr>
        <w:t>-/Spät</w:t>
      </w:r>
      <w:r w:rsidRPr="00A30E92">
        <w:rPr>
          <w:rFonts w:ascii="Arial" w:eastAsia="NanumGothic" w:hAnsi="Arial" w:cs="Arial"/>
          <w:shd w:val="clear" w:color="000000" w:fill="auto"/>
          <w:lang w:eastAsia="de-DE"/>
        </w:rPr>
        <w:t>schicht trägt den Titel: „Der Kern der Bohne - Neues Leben leben“.</w:t>
      </w:r>
    </w:p>
    <w:p w14:paraId="52E6553E"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49B0171D" w14:textId="6C56C4D1" w:rsidR="00A30E92" w:rsidRPr="00A30E92" w:rsidRDefault="00A30E92" w:rsidP="006759CC">
      <w:pPr>
        <w:spacing w:after="0" w:line="360" w:lineRule="auto"/>
        <w:ind w:left="708" w:hanging="708"/>
        <w:jc w:val="both"/>
        <w:rPr>
          <w:rFonts w:ascii="Arial" w:eastAsia="NanumGothic" w:hAnsi="Arial" w:cs="Arial"/>
          <w:shd w:val="clear" w:color="000000" w:fill="auto"/>
          <w:lang w:eastAsia="de-DE"/>
        </w:rPr>
      </w:pPr>
      <w:r w:rsidRPr="333FE7CF">
        <w:rPr>
          <w:rFonts w:ascii="Arial" w:eastAsia="NanumGothic" w:hAnsi="Arial" w:cs="Arial"/>
          <w:b/>
          <w:bCs/>
        </w:rPr>
        <w:t>S3</w:t>
      </w:r>
      <w:r>
        <w:tab/>
      </w:r>
      <w:r w:rsidRPr="333FE7CF">
        <w:rPr>
          <w:rFonts w:ascii="Arial" w:eastAsia="NanumGothic" w:hAnsi="Arial" w:cs="Arial"/>
        </w:rPr>
        <w:t>Heute lernen wir Claudia Burbano kennen. Sie berichtet uns, dass die Umstellung auf Biolandbau in Kolumbien auch ein Ausweg aus der Spirale von Armut und Gewalt ist und Frauen die Möglichkeit gibt</w:t>
      </w:r>
      <w:r w:rsidR="14E3DFD6" w:rsidRPr="333FE7CF">
        <w:rPr>
          <w:rFonts w:ascii="Arial" w:eastAsia="NanumGothic" w:hAnsi="Arial" w:cs="Arial"/>
        </w:rPr>
        <w:t>,</w:t>
      </w:r>
      <w:r w:rsidRPr="333FE7CF">
        <w:rPr>
          <w:rFonts w:ascii="Arial" w:eastAsia="NanumGothic" w:hAnsi="Arial" w:cs="Arial"/>
        </w:rPr>
        <w:t xml:space="preserve"> sich zu emanzipieren.</w:t>
      </w:r>
    </w:p>
    <w:p w14:paraId="037387D5"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5533D157" w14:textId="727FB53E" w:rsidR="00A30E92" w:rsidRPr="00A30E92" w:rsidRDefault="00A30E92" w:rsidP="003503B2">
      <w:pPr>
        <w:spacing w:after="0" w:line="360" w:lineRule="auto"/>
        <w:ind w:left="708" w:hanging="708"/>
        <w:jc w:val="both"/>
        <w:rPr>
          <w:rFonts w:ascii="Arial" w:eastAsia="NanumGothic" w:hAnsi="Arial" w:cs="Arial"/>
          <w:shd w:val="clear" w:color="000000" w:fill="auto"/>
          <w:lang w:eastAsia="de-DE"/>
        </w:rPr>
      </w:pPr>
      <w:r w:rsidRPr="006759CC">
        <w:rPr>
          <w:rFonts w:ascii="Arial" w:eastAsia="NanumGothic" w:hAnsi="Arial" w:cs="Arial"/>
          <w:b/>
          <w:bCs/>
          <w:shd w:val="clear" w:color="000000" w:fill="auto"/>
          <w:lang w:eastAsia="de-DE"/>
        </w:rPr>
        <w:t>S1</w:t>
      </w:r>
      <w:r w:rsidR="006759CC">
        <w:rPr>
          <w:rFonts w:ascii="Arial" w:eastAsia="NanumGothic" w:hAnsi="Arial" w:cs="Arial"/>
          <w:b/>
          <w:bCs/>
          <w:shd w:val="clear" w:color="000000" w:fill="auto"/>
          <w:lang w:eastAsia="de-DE"/>
        </w:rPr>
        <w:tab/>
      </w:r>
      <w:r w:rsidRPr="00A30E92">
        <w:rPr>
          <w:rFonts w:ascii="Arial" w:eastAsia="NanumGothic" w:hAnsi="Arial" w:cs="Arial"/>
          <w:shd w:val="clear" w:color="000000" w:fill="auto"/>
          <w:lang w:eastAsia="de-DE"/>
        </w:rPr>
        <w:t>Claudia Burbano sitzt in der Küche und pult mit zwei weiteren Bäuerinnen rote Bohnenkerne aus der strohigen gelben Schale. Dabei reden die Frauen über dies und das, während die Holzscheite flackern und in einem rußigen Topf das Kaffeewasser brodelt. So beiläufig wirken die Hausbesuche häufig - als säßen da alte Bekannte beim Plausch zusammen. „Manchmal weinen wir zusammen, manchmal höre ich einfach nur zu“, erzählt die energische Frau. Sie ist selbst Bäuerin und lokale Mitarbeiterin der von Misereor unterstützten Landpastoral. Die Nähe ist Teil ihrer Arbeit: Nur wer das Vertrauen der Bauernfamilien gewinnt, erfährt, wo wirklich der Schuh drückt – und kann entsprechend helfen. Das ist Claudia eine Herzenssache. „Ich bin gerne für andere da, denn mich hat die Landpastoral so sehr unterstützt, dass ich davon gerne etwas aus Dankbarkeit weitergeben möchte.“</w:t>
      </w:r>
    </w:p>
    <w:p w14:paraId="3FF2CF79"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784B7819" w14:textId="2858FFD0" w:rsidR="00A30E92" w:rsidRPr="00A30E92" w:rsidRDefault="00A30E92" w:rsidP="003503B2">
      <w:pPr>
        <w:spacing w:after="0" w:line="360" w:lineRule="auto"/>
        <w:ind w:left="708" w:hanging="708"/>
        <w:jc w:val="both"/>
        <w:rPr>
          <w:rFonts w:ascii="Arial" w:eastAsia="NanumGothic" w:hAnsi="Arial" w:cs="Arial"/>
          <w:shd w:val="clear" w:color="000000" w:fill="auto"/>
          <w:lang w:eastAsia="de-DE"/>
        </w:rPr>
      </w:pPr>
      <w:r w:rsidRPr="003503B2">
        <w:rPr>
          <w:rFonts w:ascii="Arial" w:eastAsia="NanumGothic" w:hAnsi="Arial" w:cs="Arial"/>
          <w:b/>
          <w:bCs/>
          <w:shd w:val="clear" w:color="000000" w:fill="auto"/>
          <w:lang w:eastAsia="de-DE"/>
        </w:rPr>
        <w:t>S2</w:t>
      </w:r>
      <w:r w:rsidR="003503B2">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Die Region Nariño, in der überwiegend kleinbäuerliche Familien leben, gehört zu den ärmsten Kolumbiens. Viele junge Menschen verdi</w:t>
      </w:r>
      <w:r w:rsidR="00405077">
        <w:rPr>
          <w:rFonts w:ascii="Arial" w:eastAsia="NanumGothic" w:hAnsi="Arial" w:cs="Arial"/>
          <w:shd w:val="clear" w:color="000000" w:fill="auto"/>
          <w:lang w:eastAsia="de-DE"/>
        </w:rPr>
        <w:t>ng</w:t>
      </w:r>
      <w:r w:rsidRPr="00A30E92">
        <w:rPr>
          <w:rFonts w:ascii="Arial" w:eastAsia="NanumGothic" w:hAnsi="Arial" w:cs="Arial"/>
          <w:shd w:val="clear" w:color="000000" w:fill="auto"/>
          <w:lang w:eastAsia="de-DE"/>
        </w:rPr>
        <w:t xml:space="preserve">en sich als Tagelöhner*innen auf den Kokafeldern der Provinz und setzen dabei ihr Leben aufs Spiel. Die </w:t>
      </w:r>
      <w:r w:rsidR="00631233" w:rsidRPr="00631233">
        <w:rPr>
          <w:rFonts w:ascii="Arial" w:eastAsia="NanumGothic" w:hAnsi="Arial" w:cs="Arial"/>
          <w:shd w:val="clear" w:color="000000" w:fill="auto"/>
          <w:lang w:eastAsia="de-DE"/>
        </w:rPr>
        <w:t xml:space="preserve">Landpastoral </w:t>
      </w:r>
      <w:r w:rsidRPr="00A30E92">
        <w:rPr>
          <w:rFonts w:ascii="Arial" w:eastAsia="NanumGothic" w:hAnsi="Arial" w:cs="Arial"/>
          <w:shd w:val="clear" w:color="000000" w:fill="auto"/>
          <w:lang w:eastAsia="de-DE"/>
        </w:rPr>
        <w:t>will diesen Kreislauf aus Armut und Gewalt durchbrechen - und zwar ganzheitlich und langfristig. Seit 1984 ist sie in der Region, über 3</w:t>
      </w:r>
      <w:r w:rsidR="00405077">
        <w:rPr>
          <w:rFonts w:ascii="Arial" w:eastAsia="NanumGothic" w:hAnsi="Arial" w:cs="Arial"/>
          <w:shd w:val="clear" w:color="000000" w:fill="auto"/>
          <w:lang w:eastAsia="de-DE"/>
        </w:rPr>
        <w:t>.</w:t>
      </w:r>
      <w:r w:rsidRPr="00A30E92">
        <w:rPr>
          <w:rFonts w:ascii="Arial" w:eastAsia="NanumGothic" w:hAnsi="Arial" w:cs="Arial"/>
          <w:shd w:val="clear" w:color="000000" w:fill="auto"/>
          <w:lang w:eastAsia="de-DE"/>
        </w:rPr>
        <w:t>000 Familien wurden bislang unterstützt. Sie haben Saatgut bekommen und Hühnerställe, Aludächer und Meerschweinchen, Kurse in Biolandbau und Mülltrennung.</w:t>
      </w:r>
    </w:p>
    <w:p w14:paraId="024B47A1"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476D46C9" w14:textId="6C56C4D1" w:rsidR="00A30E92" w:rsidRPr="00A30E92" w:rsidRDefault="00A30E92" w:rsidP="003503B2">
      <w:pPr>
        <w:spacing w:after="0" w:line="360" w:lineRule="auto"/>
        <w:ind w:left="708" w:hanging="708"/>
        <w:jc w:val="both"/>
        <w:rPr>
          <w:rFonts w:ascii="Arial" w:eastAsia="NanumGothic" w:hAnsi="Arial" w:cs="Arial"/>
          <w:shd w:val="clear" w:color="000000" w:fill="auto"/>
          <w:lang w:eastAsia="de-DE"/>
        </w:rPr>
      </w:pPr>
      <w:r w:rsidRPr="333FE7CF">
        <w:rPr>
          <w:rFonts w:ascii="Arial" w:eastAsia="NanumGothic" w:hAnsi="Arial" w:cs="Arial"/>
          <w:b/>
          <w:bCs/>
        </w:rPr>
        <w:lastRenderedPageBreak/>
        <w:t>S3</w:t>
      </w:r>
      <w:r>
        <w:tab/>
      </w:r>
      <w:r w:rsidRPr="333FE7CF">
        <w:rPr>
          <w:rFonts w:ascii="Arial" w:eastAsia="NanumGothic" w:hAnsi="Arial" w:cs="Arial"/>
        </w:rPr>
        <w:t>Claudia Burbano erzählt: „Wir waren sieben Geschwister und nur zwei Mädchen. Ich war die ältere und musste schon früh bei der Hausarbeit helfen. Mein Vater fand</w:t>
      </w:r>
      <w:r w:rsidR="586C143D" w:rsidRPr="333FE7CF">
        <w:rPr>
          <w:rFonts w:ascii="Arial" w:eastAsia="NanumGothic" w:hAnsi="Arial" w:cs="Arial"/>
        </w:rPr>
        <w:t>,</w:t>
      </w:r>
      <w:r w:rsidRPr="333FE7CF">
        <w:rPr>
          <w:rFonts w:ascii="Arial" w:eastAsia="NanumGothic" w:hAnsi="Arial" w:cs="Arial"/>
        </w:rPr>
        <w:t xml:space="preserve"> nach der Grundschule sei es genug. Ich wollte aber unbedingt weiter zur Schule, und so stand ich jeden Morgen früh auf und machte das Essen für die Erntehelfer. Danach ging ich ins Dorf und hütete dort die Kinder einer reicheren Familie. Ich besuchte Wochenendkurse und machte Abitur. Mit 20 bekam ich mein erstes Kind und hütete mit meinem Mann andere Höfe. So verdienten wir Geld für unseren eigenen kleinen Hof. Dort wuchsen nur Agaven, die damals gefragt waren, weil aus ihnen die Kaffeesäcke hergestellt werden.</w:t>
      </w:r>
    </w:p>
    <w:p w14:paraId="6CFFF818" w14:textId="77777777" w:rsidR="00F845A8" w:rsidRDefault="00F845A8" w:rsidP="003503B2">
      <w:pPr>
        <w:spacing w:after="0" w:line="360" w:lineRule="auto"/>
        <w:ind w:left="708" w:hanging="708"/>
        <w:jc w:val="both"/>
        <w:rPr>
          <w:rFonts w:ascii="Arial" w:eastAsia="NanumGothic" w:hAnsi="Arial" w:cs="Arial"/>
          <w:b/>
          <w:bCs/>
        </w:rPr>
      </w:pPr>
    </w:p>
    <w:p w14:paraId="5E096B50" w14:textId="0A000581" w:rsidR="00A30E92" w:rsidRPr="00A30E92" w:rsidRDefault="00A30E92" w:rsidP="003503B2">
      <w:pPr>
        <w:spacing w:after="0" w:line="360" w:lineRule="auto"/>
        <w:ind w:left="708" w:hanging="708"/>
        <w:jc w:val="both"/>
        <w:rPr>
          <w:rFonts w:ascii="Arial" w:eastAsia="NanumGothic" w:hAnsi="Arial" w:cs="Arial"/>
          <w:shd w:val="clear" w:color="000000" w:fill="auto"/>
          <w:lang w:eastAsia="de-DE"/>
        </w:rPr>
      </w:pPr>
      <w:r w:rsidRPr="333FE7CF">
        <w:rPr>
          <w:rFonts w:ascii="Arial" w:eastAsia="NanumGothic" w:hAnsi="Arial" w:cs="Arial"/>
          <w:b/>
          <w:bCs/>
        </w:rPr>
        <w:t>S1</w:t>
      </w:r>
      <w:r>
        <w:tab/>
      </w:r>
      <w:r w:rsidRPr="333FE7CF">
        <w:rPr>
          <w:rFonts w:ascii="Arial" w:eastAsia="NanumGothic" w:hAnsi="Arial" w:cs="Arial"/>
        </w:rPr>
        <w:t xml:space="preserve">Damals lud mich eine Freundin zur Landpastoral ein, und ich war von Anfang an begeistert und wollte immer noch mehr lernen. Das Ambiente bei den Schulungen war freundschaftlich und respektvoll, das gefiel mir sehr. Mein Mann fand meine Aktivitäten nicht gut. Er war eifersüchtig und hielt nichts von neumodischen Ideen wie Biolandbau und </w:t>
      </w:r>
      <w:r w:rsidR="0079158B">
        <w:rPr>
          <w:rFonts w:ascii="Arial" w:eastAsia="NanumGothic" w:hAnsi="Arial" w:cs="Arial"/>
        </w:rPr>
        <w:t>Erhöhung der Artenvielfalt</w:t>
      </w:r>
      <w:r w:rsidRPr="333FE7CF">
        <w:rPr>
          <w:rFonts w:ascii="Arial" w:eastAsia="NanumGothic" w:hAnsi="Arial" w:cs="Arial"/>
        </w:rPr>
        <w:t xml:space="preserve">. Er hielt an seinen Agaven fest, am Kunstdünger und den Pestiziden. Aber ich habe nicht lockergelassen, pflanzte die mitgebrachten Samen erst in alten Eimern und Plastikbechern, dann rang ich ihm nach und nach ein paar Meter Land ab für einen Gemüsegarten. Und irgendwann kam er dann auch mit zu den Schulungen. Jetzt ist er derjenige, der die Samen aus den Kursen pflanzt, denn ich habe wegen meiner Arbeit für die </w:t>
      </w:r>
      <w:r w:rsidR="00ED0B1F">
        <w:rPr>
          <w:rFonts w:ascii="Arial" w:eastAsia="NanumGothic" w:hAnsi="Arial" w:cs="Arial"/>
        </w:rPr>
        <w:t>Landp</w:t>
      </w:r>
      <w:r w:rsidRPr="333FE7CF">
        <w:rPr>
          <w:rFonts w:ascii="Arial" w:eastAsia="NanumGothic" w:hAnsi="Arial" w:cs="Arial"/>
        </w:rPr>
        <w:t xml:space="preserve">astoral kaum noch Zeit.“ </w:t>
      </w:r>
    </w:p>
    <w:p w14:paraId="2A66B228"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255D3BB7" w14:textId="63D4D760" w:rsidR="00A30E92" w:rsidRPr="00A30E92" w:rsidRDefault="00A30E92" w:rsidP="003503B2">
      <w:pPr>
        <w:spacing w:after="0" w:line="360" w:lineRule="auto"/>
        <w:ind w:left="708" w:hanging="708"/>
        <w:jc w:val="both"/>
        <w:rPr>
          <w:rFonts w:ascii="Arial" w:eastAsia="NanumGothic" w:hAnsi="Arial" w:cs="Arial"/>
          <w:shd w:val="clear" w:color="000000" w:fill="auto"/>
          <w:lang w:eastAsia="de-DE"/>
        </w:rPr>
      </w:pPr>
      <w:r w:rsidRPr="003503B2">
        <w:rPr>
          <w:rFonts w:ascii="Arial" w:eastAsia="NanumGothic" w:hAnsi="Arial" w:cs="Arial"/>
          <w:b/>
          <w:bCs/>
          <w:shd w:val="clear" w:color="000000" w:fill="auto"/>
          <w:lang w:eastAsia="de-DE"/>
        </w:rPr>
        <w:t>S2</w:t>
      </w:r>
      <w:r w:rsidR="003503B2">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„Wir ernähren uns heute viel gesünder und bewusster; das meiste kommt von unserem Hof. Jede Ecke unserer Finca ist ausgenutzt: Es gibt Meerschweinchen und Hühner, einen Gemüse- und einen Obstgarten, zwei Schweine, die für Biodünger sorgen.</w:t>
      </w:r>
      <w:r w:rsidR="00F31FD2">
        <w:rPr>
          <w:rFonts w:ascii="Arial" w:eastAsia="NanumGothic" w:hAnsi="Arial" w:cs="Arial"/>
          <w:shd w:val="clear" w:color="000000" w:fill="auto"/>
          <w:lang w:eastAsia="de-DE"/>
        </w:rPr>
        <w:t>“</w:t>
      </w:r>
      <w:r w:rsidRPr="00A30E92">
        <w:rPr>
          <w:rFonts w:ascii="Arial" w:eastAsia="NanumGothic" w:hAnsi="Arial" w:cs="Arial"/>
          <w:shd w:val="clear" w:color="000000" w:fill="auto"/>
          <w:lang w:eastAsia="de-DE"/>
        </w:rPr>
        <w:t xml:space="preserve"> Auch ihr ältester Sohn Alex ist mit der </w:t>
      </w:r>
      <w:r w:rsidR="00ED0B1F">
        <w:rPr>
          <w:rFonts w:ascii="Arial" w:eastAsia="NanumGothic" w:hAnsi="Arial" w:cs="Arial"/>
          <w:shd w:val="clear" w:color="000000" w:fill="auto"/>
          <w:lang w:eastAsia="de-DE"/>
        </w:rPr>
        <w:t>Land</w:t>
      </w:r>
      <w:r w:rsidRPr="00A30E92">
        <w:rPr>
          <w:rFonts w:ascii="Arial" w:eastAsia="NanumGothic" w:hAnsi="Arial" w:cs="Arial"/>
          <w:shd w:val="clear" w:color="000000" w:fill="auto"/>
          <w:lang w:eastAsia="de-DE"/>
        </w:rPr>
        <w:t xml:space="preserve">pastoral aufgewachsen. Inzwischen ist er 20 Jahre alt, Agraringenieur. Am Wochenende packt er auf der Finca seiner Eltern mit an. </w:t>
      </w:r>
    </w:p>
    <w:p w14:paraId="04C896FA"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3210EE8A" w14:textId="7DE01359" w:rsidR="00A30E92" w:rsidRPr="00A30E92" w:rsidRDefault="00A30E92" w:rsidP="003503B2">
      <w:pPr>
        <w:spacing w:after="0" w:line="360" w:lineRule="auto"/>
        <w:ind w:left="708" w:hanging="708"/>
        <w:jc w:val="both"/>
        <w:rPr>
          <w:rFonts w:ascii="Arial" w:eastAsia="NanumGothic" w:hAnsi="Arial" w:cs="Arial"/>
          <w:shd w:val="clear" w:color="000000" w:fill="auto"/>
          <w:lang w:eastAsia="de-DE"/>
        </w:rPr>
      </w:pPr>
      <w:r w:rsidRPr="003503B2">
        <w:rPr>
          <w:rFonts w:ascii="Arial" w:eastAsia="NanumGothic" w:hAnsi="Arial" w:cs="Arial"/>
          <w:b/>
          <w:bCs/>
          <w:shd w:val="clear" w:color="000000" w:fill="auto"/>
          <w:lang w:eastAsia="de-DE"/>
        </w:rPr>
        <w:t>S3</w:t>
      </w:r>
      <w:r w:rsidR="003503B2">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 xml:space="preserve">Seine Mutter freut sich über die Hilfe, denn sie betreut und berät inzwischen 120 Familien im Umkreis. Gibt es etwas zu reparieren, steht eine neue Schulung an, </w:t>
      </w:r>
      <w:r w:rsidRPr="00A30E92">
        <w:rPr>
          <w:rFonts w:ascii="Arial" w:eastAsia="NanumGothic" w:hAnsi="Arial" w:cs="Arial"/>
          <w:shd w:val="clear" w:color="000000" w:fill="auto"/>
          <w:lang w:eastAsia="de-DE"/>
        </w:rPr>
        <w:lastRenderedPageBreak/>
        <w:t xml:space="preserve">braucht ein Kind Unterstützung für den Schulbus oder muss eine Straße repariert werden, dann wenden sich viele zuerst an sie. Einiges können die in der </w:t>
      </w:r>
      <w:r w:rsidR="00006BA1">
        <w:rPr>
          <w:rFonts w:ascii="Arial" w:eastAsia="NanumGothic" w:hAnsi="Arial" w:cs="Arial"/>
          <w:shd w:val="clear" w:color="000000" w:fill="auto"/>
          <w:lang w:eastAsia="de-DE"/>
        </w:rPr>
        <w:t>Landp</w:t>
      </w:r>
      <w:r w:rsidRPr="00A30E92">
        <w:rPr>
          <w:rFonts w:ascii="Arial" w:eastAsia="NanumGothic" w:hAnsi="Arial" w:cs="Arial"/>
          <w:shd w:val="clear" w:color="000000" w:fill="auto"/>
          <w:lang w:eastAsia="de-DE"/>
        </w:rPr>
        <w:t xml:space="preserve">astoral angestellten Mitarbeiter*innen erledigen, andere Dinge müssen in gemeinschaftlichem Arbeitsdienst </w:t>
      </w:r>
      <w:r w:rsidR="00405077">
        <w:rPr>
          <w:rFonts w:ascii="Arial" w:eastAsia="NanumGothic" w:hAnsi="Arial" w:cs="Arial"/>
          <w:shd w:val="clear" w:color="000000" w:fill="auto"/>
          <w:lang w:eastAsia="de-DE"/>
        </w:rPr>
        <w:t>getan</w:t>
      </w:r>
      <w:r w:rsidR="00405077" w:rsidRPr="00A30E92">
        <w:rPr>
          <w:rFonts w:ascii="Arial" w:eastAsia="NanumGothic" w:hAnsi="Arial" w:cs="Arial"/>
          <w:shd w:val="clear" w:color="000000" w:fill="auto"/>
          <w:lang w:eastAsia="de-DE"/>
        </w:rPr>
        <w:t xml:space="preserve"> </w:t>
      </w:r>
      <w:r w:rsidRPr="00A30E92">
        <w:rPr>
          <w:rFonts w:ascii="Arial" w:eastAsia="NanumGothic" w:hAnsi="Arial" w:cs="Arial"/>
          <w:shd w:val="clear" w:color="000000" w:fill="auto"/>
          <w:lang w:eastAsia="de-DE"/>
        </w:rPr>
        <w:t xml:space="preserve">werden, </w:t>
      </w:r>
      <w:r w:rsidR="009E427F">
        <w:rPr>
          <w:rFonts w:ascii="Arial" w:eastAsia="NanumGothic" w:hAnsi="Arial" w:cs="Arial"/>
          <w:shd w:val="clear" w:color="000000" w:fill="auto"/>
          <w:lang w:eastAsia="de-DE"/>
        </w:rPr>
        <w:t>weitere Anliegen</w:t>
      </w:r>
      <w:r w:rsidRPr="00A30E92">
        <w:rPr>
          <w:rFonts w:ascii="Arial" w:eastAsia="NanumGothic" w:hAnsi="Arial" w:cs="Arial"/>
          <w:shd w:val="clear" w:color="000000" w:fill="auto"/>
          <w:lang w:eastAsia="de-DE"/>
        </w:rPr>
        <w:t xml:space="preserve"> werden weitergereicht an die zuständigen Behörden.</w:t>
      </w:r>
    </w:p>
    <w:p w14:paraId="4E9BF415" w14:textId="77777777" w:rsidR="00A30E92" w:rsidRPr="00A30E92" w:rsidRDefault="00A30E92" w:rsidP="003503B2">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Viele Familien sind zusammengewachsen und treten selbstbewusster und erfolgreicher gegenüber dem Staat auf. Vieles haben sie schon erreicht: Stromanschluss, Zufahrtswege auf die Höfe, dass einmal im Monat die Müllabfuhr kommt oder eine weiterführende Schule in der Region. Claudia Burbano ist stolz; jeder gemeinschaftliche Erfolg ist auch ihr eigener.</w:t>
      </w:r>
    </w:p>
    <w:p w14:paraId="4FEF9C33" w14:textId="2C8DF880" w:rsidR="00A30E92" w:rsidRPr="00A476D2" w:rsidRDefault="003503B2" w:rsidP="333FE7CF">
      <w:pPr>
        <w:spacing w:after="0" w:line="360" w:lineRule="auto"/>
        <w:ind w:firstLine="708"/>
        <w:jc w:val="both"/>
        <w:rPr>
          <w:rFonts w:ascii="Arial" w:eastAsia="NanumGothic" w:hAnsi="Arial" w:cs="Arial"/>
          <w:i/>
          <w:iCs/>
          <w:sz w:val="16"/>
          <w:szCs w:val="16"/>
          <w:shd w:val="clear" w:color="000000" w:fill="auto"/>
          <w:lang w:eastAsia="de-DE"/>
        </w:rPr>
      </w:pPr>
      <w:r w:rsidRPr="333FE7CF">
        <w:rPr>
          <w:rFonts w:ascii="Arial" w:eastAsia="NanumGothic" w:hAnsi="Arial" w:cs="Arial"/>
          <w:i/>
          <w:iCs/>
          <w:sz w:val="16"/>
          <w:szCs w:val="16"/>
          <w:shd w:val="clear" w:color="000000" w:fill="auto"/>
          <w:lang w:eastAsia="de-DE"/>
        </w:rPr>
        <w:t>(</w:t>
      </w:r>
      <w:r w:rsidR="00F5713F" w:rsidRPr="333FE7CF">
        <w:rPr>
          <w:rFonts w:ascii="Arial" w:eastAsia="NanumGothic" w:hAnsi="Arial" w:cs="Arial"/>
          <w:i/>
          <w:iCs/>
          <w:sz w:val="16"/>
          <w:szCs w:val="16"/>
          <w:shd w:val="clear" w:color="000000" w:fill="auto"/>
          <w:lang w:eastAsia="de-DE"/>
        </w:rPr>
        <w:t xml:space="preserve">Text: </w:t>
      </w:r>
      <w:r w:rsidR="00A30E92" w:rsidRPr="333FE7CF">
        <w:rPr>
          <w:rFonts w:ascii="Arial" w:eastAsia="NanumGothic" w:hAnsi="Arial" w:cs="Arial"/>
          <w:i/>
          <w:iCs/>
          <w:sz w:val="16"/>
          <w:szCs w:val="16"/>
          <w:shd w:val="clear" w:color="000000" w:fill="auto"/>
          <w:lang w:eastAsia="de-DE"/>
        </w:rPr>
        <w:t>Sandra Weis</w:t>
      </w:r>
      <w:r w:rsidR="00130817" w:rsidRPr="333FE7CF">
        <w:rPr>
          <w:rFonts w:ascii="Arial" w:eastAsia="NanumGothic" w:hAnsi="Arial" w:cs="Arial"/>
          <w:i/>
          <w:iCs/>
          <w:sz w:val="16"/>
          <w:szCs w:val="16"/>
          <w:shd w:val="clear" w:color="000000" w:fill="auto"/>
          <w:lang w:eastAsia="de-DE"/>
        </w:rPr>
        <w:t>s</w:t>
      </w:r>
      <w:r w:rsidRPr="333FE7CF">
        <w:rPr>
          <w:rFonts w:ascii="Arial" w:eastAsia="NanumGothic" w:hAnsi="Arial" w:cs="Arial"/>
          <w:i/>
          <w:iCs/>
          <w:sz w:val="16"/>
          <w:szCs w:val="16"/>
          <w:shd w:val="clear" w:color="000000" w:fill="auto"/>
          <w:lang w:eastAsia="de-DE"/>
        </w:rPr>
        <w:t xml:space="preserve"> im Auftrag von Misereor)</w:t>
      </w:r>
    </w:p>
    <w:p w14:paraId="364830D0"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0A855EB4" w14:textId="77777777" w:rsidR="00A30E92" w:rsidRPr="00F5713F" w:rsidRDefault="00A30E92" w:rsidP="333FE7CF">
      <w:pPr>
        <w:spacing w:after="0" w:line="360" w:lineRule="auto"/>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398EC947"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7F13112C" w14:textId="4A757452" w:rsidR="00A30E92" w:rsidRPr="00A30E92" w:rsidRDefault="00A30E92" w:rsidP="00A30E92">
      <w:pPr>
        <w:spacing w:after="0" w:line="360" w:lineRule="auto"/>
        <w:jc w:val="both"/>
        <w:rPr>
          <w:rFonts w:ascii="Arial" w:eastAsia="NanumGothic" w:hAnsi="Arial" w:cs="Arial"/>
          <w:shd w:val="clear" w:color="000000" w:fill="auto"/>
          <w:lang w:eastAsia="de-DE"/>
        </w:rPr>
      </w:pPr>
      <w:r w:rsidRPr="00F5713F">
        <w:rPr>
          <w:rFonts w:ascii="Arial" w:eastAsia="NanumGothic" w:hAnsi="Arial" w:cs="Arial"/>
          <w:b/>
          <w:bCs/>
          <w:shd w:val="clear" w:color="000000" w:fill="auto"/>
          <w:lang w:eastAsia="de-DE"/>
        </w:rPr>
        <w:t>Lied</w:t>
      </w:r>
      <w:r w:rsidR="00F5713F">
        <w:rPr>
          <w:rFonts w:ascii="Arial" w:eastAsia="NanumGothic" w:hAnsi="Arial" w:cs="Arial"/>
          <w:b/>
          <w:bCs/>
          <w:shd w:val="clear" w:color="000000" w:fill="auto"/>
          <w:lang w:eastAsia="de-DE"/>
        </w:rPr>
        <w:tab/>
      </w:r>
      <w:r w:rsidRPr="00A30E92">
        <w:rPr>
          <w:rFonts w:ascii="Arial" w:eastAsia="NanumGothic" w:hAnsi="Arial" w:cs="Arial"/>
          <w:shd w:val="clear" w:color="000000" w:fill="auto"/>
          <w:lang w:eastAsia="de-DE"/>
        </w:rPr>
        <w:t>JuGoLo 67 Der Müden Kraft</w:t>
      </w:r>
    </w:p>
    <w:p w14:paraId="1986AFFC"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5F1A18B5" w14:textId="77777777" w:rsidR="00A30E92" w:rsidRPr="00F5713F" w:rsidRDefault="00A30E92" w:rsidP="00A30E92">
      <w:pPr>
        <w:spacing w:after="0" w:line="360" w:lineRule="auto"/>
        <w:jc w:val="both"/>
        <w:rPr>
          <w:rFonts w:ascii="Arial" w:eastAsia="NanumGothic" w:hAnsi="Arial" w:cs="Arial"/>
          <w:b/>
          <w:bCs/>
          <w:shd w:val="clear" w:color="000000" w:fill="auto"/>
          <w:lang w:eastAsia="de-DE"/>
        </w:rPr>
      </w:pPr>
      <w:r w:rsidRPr="00F5713F">
        <w:rPr>
          <w:rFonts w:ascii="Arial" w:eastAsia="NanumGothic" w:hAnsi="Arial" w:cs="Arial"/>
          <w:b/>
          <w:bCs/>
          <w:shd w:val="clear" w:color="000000" w:fill="auto"/>
          <w:lang w:eastAsia="de-DE"/>
        </w:rPr>
        <w:t>Bibeltext</w:t>
      </w:r>
    </w:p>
    <w:p w14:paraId="1AE38576" w14:textId="0E7902CC" w:rsidR="00A30E92" w:rsidRPr="00F5713F" w:rsidRDefault="00A30E92" w:rsidP="333FE7CF">
      <w:pPr>
        <w:spacing w:after="0" w:line="360" w:lineRule="auto"/>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Lk 13,18-21</w:t>
      </w:r>
    </w:p>
    <w:p w14:paraId="2583CBEC"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4C32DE39" w14:textId="77777777" w:rsidR="00A30E92" w:rsidRPr="00F5713F" w:rsidRDefault="00A30E92" w:rsidP="333FE7CF">
      <w:pPr>
        <w:spacing w:after="0" w:line="360" w:lineRule="auto"/>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5684011B"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212B3ED4" w14:textId="77777777" w:rsidR="00A30E92" w:rsidRPr="00F5713F" w:rsidRDefault="00A30E92" w:rsidP="00A30E92">
      <w:pPr>
        <w:spacing w:after="0" w:line="360" w:lineRule="auto"/>
        <w:jc w:val="both"/>
        <w:rPr>
          <w:rFonts w:ascii="Arial" w:eastAsia="NanumGothic" w:hAnsi="Arial" w:cs="Arial"/>
          <w:b/>
          <w:bCs/>
          <w:shd w:val="clear" w:color="000000" w:fill="auto"/>
          <w:lang w:eastAsia="de-DE"/>
        </w:rPr>
      </w:pPr>
      <w:r w:rsidRPr="00F5713F">
        <w:rPr>
          <w:rFonts w:ascii="Arial" w:eastAsia="NanumGothic" w:hAnsi="Arial" w:cs="Arial"/>
          <w:b/>
          <w:bCs/>
          <w:shd w:val="clear" w:color="000000" w:fill="auto"/>
          <w:lang w:eastAsia="de-DE"/>
        </w:rPr>
        <w:t>Gedanken zum Bibeltext</w:t>
      </w:r>
    </w:p>
    <w:p w14:paraId="56B53E80" w14:textId="20629B7B" w:rsidR="00A30E92" w:rsidRPr="00A30E92" w:rsidRDefault="00A30E92" w:rsidP="00984BCB">
      <w:pPr>
        <w:spacing w:after="0" w:line="360" w:lineRule="auto"/>
        <w:ind w:left="708" w:hanging="708"/>
        <w:jc w:val="both"/>
        <w:rPr>
          <w:rFonts w:ascii="Arial" w:eastAsia="NanumGothic" w:hAnsi="Arial" w:cs="Arial"/>
          <w:shd w:val="clear" w:color="000000" w:fill="auto"/>
          <w:lang w:eastAsia="de-DE"/>
        </w:rPr>
      </w:pPr>
      <w:r w:rsidRPr="00F5713F">
        <w:rPr>
          <w:rFonts w:ascii="Arial" w:eastAsia="NanumGothic" w:hAnsi="Arial" w:cs="Arial"/>
          <w:b/>
          <w:bCs/>
          <w:shd w:val="clear" w:color="000000" w:fill="auto"/>
          <w:lang w:eastAsia="de-DE"/>
        </w:rPr>
        <w:t>S2</w:t>
      </w:r>
      <w:r w:rsidR="00F5713F">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In den letzten Jahrzehnten ist das damalige Samenkorn „</w:t>
      </w:r>
      <w:r w:rsidR="00006BA1" w:rsidRPr="00006BA1">
        <w:rPr>
          <w:rFonts w:ascii="Arial" w:eastAsia="NanumGothic" w:hAnsi="Arial" w:cs="Arial"/>
          <w:shd w:val="clear" w:color="000000" w:fill="auto"/>
          <w:lang w:eastAsia="de-DE"/>
        </w:rPr>
        <w:t>Landpastoral der Diözese Pasto</w:t>
      </w:r>
      <w:r w:rsidRPr="00A30E92">
        <w:rPr>
          <w:rFonts w:ascii="Arial" w:eastAsia="NanumGothic" w:hAnsi="Arial" w:cs="Arial"/>
          <w:shd w:val="clear" w:color="000000" w:fill="auto"/>
          <w:lang w:eastAsia="de-DE"/>
        </w:rPr>
        <w:t>“ auf guten Boden gefallen, hat gekeimt und ist zu einem stattlichen Baum gewachsen.</w:t>
      </w:r>
    </w:p>
    <w:p w14:paraId="022B9A68" w14:textId="77777777" w:rsidR="00A30E92" w:rsidRPr="00A30E92" w:rsidRDefault="00A30E92" w:rsidP="00984BC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Viele Familien haben sich dem Projekt angeschlossen und auch wenn es ein sehr beschwerlicher und arbeitsreicher Weg war, haben sich viele Menschen darauf eingelassen.</w:t>
      </w:r>
    </w:p>
    <w:p w14:paraId="5DCF3C74" w14:textId="4CBEB813" w:rsidR="00A30E92" w:rsidRPr="00A30E92" w:rsidRDefault="00A30E92" w:rsidP="00984BCB">
      <w:pPr>
        <w:spacing w:after="0" w:line="360" w:lineRule="auto"/>
        <w:ind w:left="708"/>
        <w:jc w:val="both"/>
        <w:rPr>
          <w:rFonts w:ascii="Arial" w:eastAsia="NanumGothic" w:hAnsi="Arial" w:cs="Arial"/>
          <w:shd w:val="clear" w:color="000000" w:fill="auto"/>
          <w:lang w:eastAsia="de-DE"/>
        </w:rPr>
      </w:pPr>
      <w:r w:rsidRPr="333FE7CF">
        <w:rPr>
          <w:rFonts w:ascii="Arial" w:eastAsia="NanumGothic" w:hAnsi="Arial" w:cs="Arial"/>
        </w:rPr>
        <w:lastRenderedPageBreak/>
        <w:t>Die Grundgedanken der</w:t>
      </w:r>
      <w:r w:rsidR="007A3961">
        <w:rPr>
          <w:rFonts w:ascii="Arial" w:eastAsia="NanumGothic" w:hAnsi="Arial" w:cs="Arial"/>
        </w:rPr>
        <w:t xml:space="preserve"> </w:t>
      </w:r>
      <w:r w:rsidR="007A3961" w:rsidRPr="007A3961">
        <w:rPr>
          <w:rFonts w:ascii="Arial" w:eastAsia="NanumGothic" w:hAnsi="Arial" w:cs="Arial"/>
        </w:rPr>
        <w:t>Landpastoral</w:t>
      </w:r>
      <w:r w:rsidR="007A3961">
        <w:rPr>
          <w:rFonts w:ascii="Arial" w:eastAsia="NanumGothic" w:hAnsi="Arial" w:cs="Arial"/>
        </w:rPr>
        <w:t xml:space="preserve"> </w:t>
      </w:r>
      <w:r w:rsidRPr="333FE7CF">
        <w:rPr>
          <w:rFonts w:ascii="Arial" w:eastAsia="NanumGothic" w:hAnsi="Arial" w:cs="Arial"/>
        </w:rPr>
        <w:t xml:space="preserve">tragen heute viele Menschen in ihren </w:t>
      </w:r>
      <w:r w:rsidR="73CD545C" w:rsidRPr="333FE7CF">
        <w:rPr>
          <w:rFonts w:ascii="Arial" w:eastAsia="NanumGothic" w:hAnsi="Arial" w:cs="Arial"/>
        </w:rPr>
        <w:t>Köpfen</w:t>
      </w:r>
      <w:r w:rsidRPr="333FE7CF">
        <w:rPr>
          <w:rFonts w:ascii="Arial" w:eastAsia="NanumGothic" w:hAnsi="Arial" w:cs="Arial"/>
        </w:rPr>
        <w:t xml:space="preserve"> und in ihren Herzen. Sie selbst sind der Sauerteig, der anderen Menschen Triebkraft gibt.</w:t>
      </w:r>
    </w:p>
    <w:p w14:paraId="724F2294"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39226F6E" w14:textId="449B0F73" w:rsidR="00A30E92" w:rsidRPr="00A30E92" w:rsidRDefault="00A30E92" w:rsidP="00A30E92">
      <w:pPr>
        <w:spacing w:after="0" w:line="360" w:lineRule="auto"/>
        <w:jc w:val="both"/>
        <w:rPr>
          <w:rFonts w:ascii="Arial" w:eastAsia="NanumGothic" w:hAnsi="Arial" w:cs="Arial"/>
          <w:shd w:val="clear" w:color="000000" w:fill="auto"/>
          <w:lang w:eastAsia="de-DE"/>
        </w:rPr>
      </w:pPr>
      <w:r w:rsidRPr="00984BCB">
        <w:rPr>
          <w:rFonts w:ascii="Arial" w:eastAsia="NanumGothic" w:hAnsi="Arial" w:cs="Arial"/>
          <w:b/>
          <w:bCs/>
          <w:shd w:val="clear" w:color="000000" w:fill="auto"/>
          <w:lang w:eastAsia="de-DE"/>
        </w:rPr>
        <w:t>S3</w:t>
      </w:r>
      <w:r w:rsidR="00984BCB">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 xml:space="preserve">Wie können wir diese Triebkraft unterstützen? </w:t>
      </w:r>
    </w:p>
    <w:p w14:paraId="7919AFEA" w14:textId="25D9F975" w:rsidR="00A30E92" w:rsidRPr="00A30E92" w:rsidRDefault="00A30E92" w:rsidP="00984BCB">
      <w:pPr>
        <w:spacing w:after="0" w:line="360" w:lineRule="auto"/>
        <w:ind w:firstLine="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Wir haben voneinander erfahren und gehen einen kleinen Wegabschnitt </w:t>
      </w:r>
      <w:r>
        <w:tab/>
      </w:r>
      <w:r w:rsidRPr="00A30E92">
        <w:rPr>
          <w:rFonts w:ascii="Arial" w:eastAsia="NanumGothic" w:hAnsi="Arial" w:cs="Arial"/>
          <w:shd w:val="clear" w:color="000000" w:fill="auto"/>
          <w:lang w:eastAsia="de-DE"/>
        </w:rPr>
        <w:t xml:space="preserve">gemeinsam. </w:t>
      </w:r>
    </w:p>
    <w:p w14:paraId="697EA5DB" w14:textId="4BA888CB" w:rsidR="00A30E92" w:rsidRPr="00A30E92" w:rsidRDefault="00A30E92" w:rsidP="00984BCB">
      <w:pPr>
        <w:spacing w:after="0" w:line="360" w:lineRule="auto"/>
        <w:ind w:firstLine="708"/>
        <w:jc w:val="both"/>
        <w:rPr>
          <w:rFonts w:ascii="Arial" w:eastAsia="NanumGothic" w:hAnsi="Arial" w:cs="Arial"/>
          <w:shd w:val="clear" w:color="000000" w:fill="auto"/>
          <w:lang w:eastAsia="de-DE"/>
        </w:rPr>
      </w:pPr>
      <w:r w:rsidRPr="333FE7CF">
        <w:rPr>
          <w:rFonts w:ascii="Arial" w:eastAsia="NanumGothic" w:hAnsi="Arial" w:cs="Arial"/>
        </w:rPr>
        <w:t>Vielfalt vom Feld bis auf de</w:t>
      </w:r>
      <w:r w:rsidR="72F0971A" w:rsidRPr="333FE7CF">
        <w:rPr>
          <w:rFonts w:ascii="Arial" w:eastAsia="NanumGothic" w:hAnsi="Arial" w:cs="Arial"/>
        </w:rPr>
        <w:t>n</w:t>
      </w:r>
      <w:r w:rsidRPr="333FE7CF">
        <w:rPr>
          <w:rFonts w:ascii="Arial" w:eastAsia="NanumGothic" w:hAnsi="Arial" w:cs="Arial"/>
        </w:rPr>
        <w:t xml:space="preserve"> Tisch ist keine Selbstverständlichkeit.</w:t>
      </w:r>
    </w:p>
    <w:p w14:paraId="3AADBA85" w14:textId="77777777" w:rsidR="00A30E92" w:rsidRPr="00A30E92" w:rsidRDefault="00A30E92" w:rsidP="00984BC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Ein neues Bewusstsein muss in uns wachsen.</w:t>
      </w:r>
    </w:p>
    <w:p w14:paraId="35D952BD" w14:textId="77777777" w:rsidR="00A30E92" w:rsidRPr="00A30E92" w:rsidRDefault="00A30E92" w:rsidP="00984BC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Wenn uns die ganze Welt ernährt, tragen wir auch gemeinsam die globale Verantwortung.</w:t>
      </w:r>
    </w:p>
    <w:p w14:paraId="6D47EF01" w14:textId="77777777" w:rsidR="00A30E92" w:rsidRPr="00A30E92" w:rsidRDefault="00A30E92" w:rsidP="00984BC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Fangen wir an, danach zu leben, hier und jetzt!</w:t>
      </w:r>
    </w:p>
    <w:p w14:paraId="7BA8EB1A"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1A503A76" w14:textId="77777777" w:rsidR="00A30E92" w:rsidRPr="00984BCB" w:rsidRDefault="00A30E92" w:rsidP="333FE7CF">
      <w:pPr>
        <w:spacing w:after="0" w:line="360" w:lineRule="auto"/>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12DF77A5"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19EE1129" w14:textId="784D99C7" w:rsidR="00A30E92" w:rsidRPr="00984BCB" w:rsidRDefault="00A30E92" w:rsidP="00984BCB">
      <w:pPr>
        <w:spacing w:after="0" w:line="360" w:lineRule="auto"/>
        <w:jc w:val="both"/>
        <w:rPr>
          <w:rFonts w:ascii="Arial" w:eastAsia="NanumGothic" w:hAnsi="Arial" w:cs="Arial"/>
          <w:b/>
          <w:bCs/>
          <w:shd w:val="clear" w:color="000000" w:fill="auto"/>
          <w:lang w:eastAsia="de-DE"/>
        </w:rPr>
      </w:pPr>
      <w:r w:rsidRPr="00984BCB">
        <w:rPr>
          <w:rFonts w:ascii="Arial" w:eastAsia="NanumGothic" w:hAnsi="Arial" w:cs="Arial"/>
          <w:b/>
          <w:bCs/>
          <w:shd w:val="clear" w:color="000000" w:fill="auto"/>
          <w:lang w:eastAsia="de-DE"/>
        </w:rPr>
        <w:t>Gebet</w:t>
      </w:r>
    </w:p>
    <w:p w14:paraId="0B36B6C8" w14:textId="42597C32" w:rsidR="00A30E92" w:rsidRPr="00A30E92" w:rsidRDefault="00A30E92" w:rsidP="00111A35">
      <w:pPr>
        <w:spacing w:after="0" w:line="360" w:lineRule="auto"/>
        <w:ind w:left="708" w:hanging="708"/>
        <w:jc w:val="both"/>
        <w:rPr>
          <w:rFonts w:ascii="Arial" w:eastAsia="NanumGothic" w:hAnsi="Arial" w:cs="Arial"/>
          <w:shd w:val="clear" w:color="000000" w:fill="auto"/>
          <w:lang w:eastAsia="de-DE"/>
        </w:rPr>
      </w:pPr>
      <w:r w:rsidRPr="333FE7CF">
        <w:rPr>
          <w:rFonts w:ascii="Arial" w:eastAsia="NanumGothic" w:hAnsi="Arial" w:cs="Arial"/>
          <w:b/>
          <w:bCs/>
        </w:rPr>
        <w:t>L</w:t>
      </w:r>
      <w:r>
        <w:tab/>
      </w:r>
      <w:r w:rsidRPr="333FE7CF">
        <w:rPr>
          <w:rFonts w:ascii="Arial" w:eastAsia="NanumGothic" w:hAnsi="Arial" w:cs="Arial"/>
        </w:rPr>
        <w:t>Wir wollen uns Zeit nehmen, um für Menschen</w:t>
      </w:r>
      <w:r w:rsidR="6D0E32D8" w:rsidRPr="333FE7CF">
        <w:rPr>
          <w:rFonts w:ascii="Arial" w:eastAsia="NanumGothic" w:hAnsi="Arial" w:cs="Arial"/>
        </w:rPr>
        <w:t>,</w:t>
      </w:r>
      <w:r w:rsidRPr="333FE7CF">
        <w:rPr>
          <w:rFonts w:ascii="Arial" w:eastAsia="NanumGothic" w:hAnsi="Arial" w:cs="Arial"/>
        </w:rPr>
        <w:t xml:space="preserve"> die auf verschiedensten Lebenswegen unterwegs sind</w:t>
      </w:r>
      <w:r w:rsidR="28A1E566" w:rsidRPr="333FE7CF">
        <w:rPr>
          <w:rFonts w:ascii="Arial" w:eastAsia="NanumGothic" w:hAnsi="Arial" w:cs="Arial"/>
        </w:rPr>
        <w:t>,</w:t>
      </w:r>
      <w:r w:rsidRPr="333FE7CF">
        <w:rPr>
          <w:rFonts w:ascii="Arial" w:eastAsia="NanumGothic" w:hAnsi="Arial" w:cs="Arial"/>
        </w:rPr>
        <w:t xml:space="preserve"> zu beten. Ihr seid eingeladen</w:t>
      </w:r>
      <w:r w:rsidR="5C3FEF64" w:rsidRPr="333FE7CF">
        <w:rPr>
          <w:rFonts w:ascii="Arial" w:eastAsia="NanumGothic" w:hAnsi="Arial" w:cs="Arial"/>
        </w:rPr>
        <w:t>,</w:t>
      </w:r>
      <w:r w:rsidRPr="333FE7CF">
        <w:rPr>
          <w:rFonts w:ascii="Arial" w:eastAsia="NanumGothic" w:hAnsi="Arial" w:cs="Arial"/>
        </w:rPr>
        <w:t xml:space="preserve"> in einer kurzen Stille nach </w:t>
      </w:r>
      <w:r w:rsidR="004B2E6C">
        <w:rPr>
          <w:rFonts w:ascii="Arial" w:eastAsia="NanumGothic" w:hAnsi="Arial" w:cs="Arial"/>
        </w:rPr>
        <w:t xml:space="preserve">jedem Satz </w:t>
      </w:r>
      <w:r w:rsidRPr="333FE7CF">
        <w:rPr>
          <w:rFonts w:ascii="Arial" w:eastAsia="NanumGothic" w:hAnsi="Arial" w:cs="Arial"/>
        </w:rPr>
        <w:t>für Personen zu beten, an die ihr gerade spontan denkt.</w:t>
      </w:r>
    </w:p>
    <w:p w14:paraId="4D0ECA5B"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05DD993F" w14:textId="06521FA6" w:rsidR="00A30E92" w:rsidRPr="00A30E92" w:rsidRDefault="00A30E92" w:rsidP="00A30E92">
      <w:pPr>
        <w:spacing w:after="0" w:line="360" w:lineRule="auto"/>
        <w:jc w:val="both"/>
        <w:rPr>
          <w:rFonts w:ascii="Arial" w:eastAsia="NanumGothic" w:hAnsi="Arial" w:cs="Arial"/>
          <w:shd w:val="clear" w:color="000000" w:fill="auto"/>
          <w:lang w:eastAsia="de-DE"/>
        </w:rPr>
      </w:pPr>
      <w:r w:rsidRPr="00B433E1">
        <w:rPr>
          <w:rFonts w:ascii="Arial" w:eastAsia="NanumGothic" w:hAnsi="Arial" w:cs="Arial"/>
          <w:b/>
          <w:bCs/>
          <w:shd w:val="clear" w:color="000000" w:fill="auto"/>
          <w:lang w:eastAsia="de-DE"/>
        </w:rPr>
        <w:t>S1</w:t>
      </w:r>
      <w:r w:rsidR="00111A35">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Beten wir in Stille …</w:t>
      </w:r>
    </w:p>
    <w:p w14:paraId="214CAEE0" w14:textId="1794DF53" w:rsidR="00A30E92" w:rsidRPr="00111A35" w:rsidRDefault="00A30E92" w:rsidP="333FE7CF">
      <w:pPr>
        <w:spacing w:after="0" w:line="360" w:lineRule="auto"/>
        <w:ind w:left="708"/>
        <w:jc w:val="both"/>
        <w:rPr>
          <w:rFonts w:ascii="Arial" w:eastAsia="NanumGothic" w:hAnsi="Arial" w:cs="Arial"/>
          <w:i/>
          <w:iCs/>
          <w:shd w:val="clear" w:color="000000" w:fill="auto"/>
          <w:lang w:eastAsia="de-DE"/>
        </w:rPr>
      </w:pPr>
      <w:r w:rsidRPr="00A30E92">
        <w:rPr>
          <w:rFonts w:ascii="Arial" w:eastAsia="NanumGothic" w:hAnsi="Arial" w:cs="Arial"/>
          <w:shd w:val="clear" w:color="000000" w:fill="auto"/>
          <w:lang w:eastAsia="de-DE"/>
        </w:rPr>
        <w:t>… für Menschen, die sich auf neue Weg</w:t>
      </w:r>
      <w:r w:rsidR="00111A35">
        <w:rPr>
          <w:rFonts w:ascii="Arial" w:eastAsia="NanumGothic" w:hAnsi="Arial" w:cs="Arial"/>
          <w:shd w:val="clear" w:color="000000" w:fill="auto"/>
          <w:lang w:eastAsia="de-DE"/>
        </w:rPr>
        <w:t>e</w:t>
      </w:r>
      <w:r w:rsidRPr="00A30E92">
        <w:rPr>
          <w:rFonts w:ascii="Arial" w:eastAsia="NanumGothic" w:hAnsi="Arial" w:cs="Arial"/>
          <w:shd w:val="clear" w:color="000000" w:fill="auto"/>
          <w:lang w:eastAsia="de-DE"/>
        </w:rPr>
        <w:t xml:space="preserve"> machen </w:t>
      </w:r>
      <w:r w:rsidRPr="333FE7CF">
        <w:rPr>
          <w:rFonts w:ascii="Arial" w:eastAsia="NanumGothic" w:hAnsi="Arial" w:cs="Arial"/>
          <w:i/>
          <w:iCs/>
          <w:shd w:val="clear" w:color="000000" w:fill="auto"/>
          <w:lang w:eastAsia="de-DE"/>
        </w:rPr>
        <w:t>- Kurze Stille</w:t>
      </w:r>
    </w:p>
    <w:p w14:paraId="15DD8891" w14:textId="77777777" w:rsidR="00A30E92" w:rsidRPr="00A30E92" w:rsidRDefault="00A30E92" w:rsidP="00111A35">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 für Menschen, die sich für andere einsetzen </w:t>
      </w:r>
      <w:r w:rsidRPr="333FE7CF">
        <w:rPr>
          <w:rFonts w:ascii="Arial" w:eastAsia="NanumGothic" w:hAnsi="Arial" w:cs="Arial"/>
          <w:i/>
          <w:iCs/>
          <w:shd w:val="clear" w:color="000000" w:fill="auto"/>
          <w:lang w:eastAsia="de-DE"/>
        </w:rPr>
        <w:t>- Kurze Stille</w:t>
      </w:r>
    </w:p>
    <w:p w14:paraId="6ECCD733" w14:textId="77777777" w:rsidR="00A30E92" w:rsidRPr="00A30E92" w:rsidRDefault="00A30E92" w:rsidP="00111A35">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 für Menschen, die keinen Zugang zur Bildung haben </w:t>
      </w:r>
      <w:r w:rsidRPr="333FE7CF">
        <w:rPr>
          <w:rFonts w:ascii="Arial" w:eastAsia="NanumGothic" w:hAnsi="Arial" w:cs="Arial"/>
          <w:i/>
          <w:iCs/>
          <w:shd w:val="clear" w:color="000000" w:fill="auto"/>
          <w:lang w:eastAsia="de-DE"/>
        </w:rPr>
        <w:t>- Kurze Stille</w:t>
      </w:r>
    </w:p>
    <w:p w14:paraId="4368A608" w14:textId="77777777" w:rsidR="00A30E92" w:rsidRPr="00A30E92" w:rsidRDefault="00A30E92" w:rsidP="00111A35">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 für Menschen, die sich für Frieden und Gerechtigkeit einsetzen </w:t>
      </w:r>
      <w:r w:rsidRPr="333FE7CF">
        <w:rPr>
          <w:rFonts w:ascii="Arial" w:eastAsia="NanumGothic" w:hAnsi="Arial" w:cs="Arial"/>
          <w:i/>
          <w:iCs/>
          <w:shd w:val="clear" w:color="000000" w:fill="auto"/>
          <w:lang w:eastAsia="de-DE"/>
        </w:rPr>
        <w:t>- Kurze Stille</w:t>
      </w:r>
    </w:p>
    <w:p w14:paraId="20B646F7" w14:textId="77777777" w:rsidR="00A30E92" w:rsidRPr="00A30E92" w:rsidRDefault="00A30E92" w:rsidP="00111A35">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 für Menschen, die Verantwortung in unserer Welt tragen </w:t>
      </w:r>
      <w:r w:rsidRPr="333FE7CF">
        <w:rPr>
          <w:rFonts w:ascii="Arial" w:eastAsia="NanumGothic" w:hAnsi="Arial" w:cs="Arial"/>
          <w:i/>
          <w:iCs/>
          <w:shd w:val="clear" w:color="000000" w:fill="auto"/>
          <w:lang w:eastAsia="de-DE"/>
        </w:rPr>
        <w:t>- Kurze Stille</w:t>
      </w:r>
    </w:p>
    <w:p w14:paraId="0BCD4534" w14:textId="77777777" w:rsidR="00A30E92" w:rsidRPr="00A30E92" w:rsidRDefault="00A30E92" w:rsidP="00111A35">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 für Menschen, die sich nur um sich selbst drehen </w:t>
      </w:r>
      <w:r w:rsidRPr="333FE7CF">
        <w:rPr>
          <w:rFonts w:ascii="Arial" w:eastAsia="NanumGothic" w:hAnsi="Arial" w:cs="Arial"/>
          <w:i/>
          <w:iCs/>
          <w:shd w:val="clear" w:color="000000" w:fill="auto"/>
          <w:lang w:eastAsia="de-DE"/>
        </w:rPr>
        <w:t>- Kurze Stille</w:t>
      </w:r>
    </w:p>
    <w:p w14:paraId="5CE49CB4" w14:textId="77777777" w:rsidR="00A30E92" w:rsidRPr="00A30E92" w:rsidRDefault="00A30E92" w:rsidP="00111A35">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 für Menschen, die schon verstorben sind </w:t>
      </w:r>
      <w:r w:rsidRPr="333FE7CF">
        <w:rPr>
          <w:rFonts w:ascii="Arial" w:eastAsia="NanumGothic" w:hAnsi="Arial" w:cs="Arial"/>
          <w:i/>
          <w:iCs/>
          <w:shd w:val="clear" w:color="000000" w:fill="auto"/>
          <w:lang w:eastAsia="de-DE"/>
        </w:rPr>
        <w:t>- Kurze Stille</w:t>
      </w:r>
    </w:p>
    <w:p w14:paraId="495C83CD" w14:textId="77777777" w:rsidR="00A30E92" w:rsidRDefault="00A30E92" w:rsidP="333FE7CF">
      <w:pPr>
        <w:spacing w:after="0" w:line="360" w:lineRule="auto"/>
        <w:ind w:left="708"/>
        <w:jc w:val="both"/>
        <w:rPr>
          <w:rFonts w:ascii="Arial" w:eastAsia="NanumGothic" w:hAnsi="Arial" w:cs="Arial"/>
          <w:i/>
          <w:iCs/>
          <w:shd w:val="clear" w:color="000000" w:fill="auto"/>
          <w:lang w:eastAsia="de-DE"/>
        </w:rPr>
      </w:pPr>
      <w:r w:rsidRPr="00A30E92">
        <w:rPr>
          <w:rFonts w:ascii="Arial" w:eastAsia="NanumGothic" w:hAnsi="Arial" w:cs="Arial"/>
          <w:shd w:val="clear" w:color="000000" w:fill="auto"/>
          <w:lang w:eastAsia="de-DE"/>
        </w:rPr>
        <w:t xml:space="preserve">… für die Menschen, die jetzt links und rechts neben mir sitzen </w:t>
      </w:r>
      <w:r w:rsidRPr="333FE7CF">
        <w:rPr>
          <w:rFonts w:ascii="Arial" w:eastAsia="NanumGothic" w:hAnsi="Arial" w:cs="Arial"/>
          <w:i/>
          <w:iCs/>
          <w:shd w:val="clear" w:color="000000" w:fill="auto"/>
          <w:lang w:eastAsia="de-DE"/>
        </w:rPr>
        <w:t>- Kurze Stille</w:t>
      </w:r>
    </w:p>
    <w:p w14:paraId="2552F79A" w14:textId="77777777" w:rsidR="00B433E1" w:rsidRPr="00A30E92" w:rsidRDefault="00B433E1" w:rsidP="00111A35">
      <w:pPr>
        <w:spacing w:after="0" w:line="360" w:lineRule="auto"/>
        <w:ind w:left="708"/>
        <w:jc w:val="both"/>
        <w:rPr>
          <w:rFonts w:ascii="Arial" w:eastAsia="NanumGothic" w:hAnsi="Arial" w:cs="Arial"/>
          <w:shd w:val="clear" w:color="000000" w:fill="auto"/>
          <w:lang w:eastAsia="de-DE"/>
        </w:rPr>
      </w:pPr>
    </w:p>
    <w:p w14:paraId="7331EC45" w14:textId="7E420AC8" w:rsidR="00A30E92" w:rsidRPr="00A30E92" w:rsidRDefault="00A30E92" w:rsidP="00A30E92">
      <w:pPr>
        <w:spacing w:after="0" w:line="360" w:lineRule="auto"/>
        <w:jc w:val="both"/>
        <w:rPr>
          <w:rFonts w:ascii="Arial" w:eastAsia="NanumGothic" w:hAnsi="Arial" w:cs="Arial"/>
          <w:shd w:val="clear" w:color="000000" w:fill="auto"/>
          <w:lang w:eastAsia="de-DE"/>
        </w:rPr>
      </w:pPr>
      <w:r w:rsidRPr="00B433E1">
        <w:rPr>
          <w:rFonts w:ascii="Arial" w:eastAsia="NanumGothic" w:hAnsi="Arial" w:cs="Arial"/>
          <w:b/>
          <w:bCs/>
          <w:shd w:val="clear" w:color="000000" w:fill="auto"/>
          <w:lang w:eastAsia="de-DE"/>
        </w:rPr>
        <w:lastRenderedPageBreak/>
        <w:t>L</w:t>
      </w:r>
      <w:r w:rsidR="00B433E1">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Wir wollen uns die Hände in einer besonderen Weise reichen und uns verbinden.</w:t>
      </w:r>
    </w:p>
    <w:p w14:paraId="5D41FC1D" w14:textId="1EAE3144" w:rsidR="00A30E92" w:rsidRPr="00A30E92" w:rsidRDefault="00A30E92" w:rsidP="00B433E1">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 xml:space="preserve">Ich lade euch ein, eure rechte Hand zu einer Schale zu formen und diese Hand in Richtung des Menschen zu strecken, der*die rechts neben </w:t>
      </w:r>
      <w:r w:rsidR="007F09C3">
        <w:rPr>
          <w:rFonts w:ascii="Arial" w:eastAsia="NanumGothic" w:hAnsi="Arial" w:cs="Arial"/>
          <w:shd w:val="clear" w:color="000000" w:fill="auto"/>
          <w:lang w:eastAsia="de-DE"/>
        </w:rPr>
        <w:t>e</w:t>
      </w:r>
      <w:r w:rsidRPr="00A30E92">
        <w:rPr>
          <w:rFonts w:ascii="Arial" w:eastAsia="NanumGothic" w:hAnsi="Arial" w:cs="Arial"/>
          <w:shd w:val="clear" w:color="000000" w:fill="auto"/>
          <w:lang w:eastAsia="de-DE"/>
        </w:rPr>
        <w:t xml:space="preserve">uch steht. Nun formt auch eure linke Hand zu einer Schale und legt diese Hand in die Hand, die </w:t>
      </w:r>
      <w:r w:rsidR="007F09C3">
        <w:rPr>
          <w:rFonts w:ascii="Arial" w:eastAsia="NanumGothic" w:hAnsi="Arial" w:cs="Arial"/>
          <w:shd w:val="clear" w:color="000000" w:fill="auto"/>
          <w:lang w:eastAsia="de-DE"/>
        </w:rPr>
        <w:t>e</w:t>
      </w:r>
      <w:r w:rsidRPr="00A30E92">
        <w:rPr>
          <w:rFonts w:ascii="Arial" w:eastAsia="NanumGothic" w:hAnsi="Arial" w:cs="Arial"/>
          <w:shd w:val="clear" w:color="000000" w:fill="auto"/>
          <w:lang w:eastAsia="de-DE"/>
        </w:rPr>
        <w:t>uch von links entgegenkommt. Jetzt wird eure linke Hand getragen und ihr tragt mit eurer rechten Hand die Hand eines anderen Menschen. Unser Leben ist Tragen und getragen werden!</w:t>
      </w:r>
    </w:p>
    <w:p w14:paraId="4771D7DA"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75728E93" w14:textId="77777777" w:rsidR="00A30E92" w:rsidRPr="00A30E92" w:rsidRDefault="00A30E92" w:rsidP="00B433E1">
      <w:pPr>
        <w:spacing w:after="0" w:line="360" w:lineRule="auto"/>
        <w:ind w:firstLine="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In dieser Verbundenheit untereinander wollen wir alle Bitten, unser Lob,</w:t>
      </w:r>
    </w:p>
    <w:p w14:paraId="629B787D" w14:textId="59B1CB0A" w:rsidR="00A30E92" w:rsidRPr="00A30E92" w:rsidRDefault="00A30E92" w:rsidP="009E427F">
      <w:pPr>
        <w:spacing w:after="0" w:line="360" w:lineRule="auto"/>
        <w:ind w:left="709" w:hanging="1"/>
        <w:jc w:val="both"/>
        <w:rPr>
          <w:rFonts w:ascii="Arial" w:eastAsia="NanumGothic" w:hAnsi="Arial" w:cs="Arial"/>
          <w:shd w:val="clear" w:color="000000" w:fill="auto"/>
          <w:lang w:eastAsia="de-DE"/>
        </w:rPr>
      </w:pPr>
      <w:r w:rsidRPr="333FE7CF">
        <w:rPr>
          <w:rFonts w:ascii="Arial" w:eastAsia="NanumGothic" w:hAnsi="Arial" w:cs="Arial"/>
        </w:rPr>
        <w:t>unseren Dank und auch alle Menschen, an die wir gedacht haben</w:t>
      </w:r>
      <w:r w:rsidR="6CD2ED7A" w:rsidRPr="333FE7CF">
        <w:rPr>
          <w:rFonts w:ascii="Arial" w:eastAsia="NanumGothic" w:hAnsi="Arial" w:cs="Arial"/>
        </w:rPr>
        <w:t>,</w:t>
      </w:r>
      <w:r w:rsidRPr="333FE7CF">
        <w:rPr>
          <w:rFonts w:ascii="Arial" w:eastAsia="NanumGothic" w:hAnsi="Arial" w:cs="Arial"/>
        </w:rPr>
        <w:t xml:space="preserve"> mit hinein</w:t>
      </w:r>
      <w:r w:rsidRPr="00A30E92">
        <w:rPr>
          <w:rFonts w:ascii="Arial" w:eastAsia="NanumGothic" w:hAnsi="Arial" w:cs="Arial"/>
          <w:shd w:val="clear" w:color="000000" w:fill="auto"/>
          <w:lang w:eastAsia="de-DE"/>
        </w:rPr>
        <w:t>nehmen in das Gebet, das uns Jesus gelehrt hat.</w:t>
      </w:r>
    </w:p>
    <w:p w14:paraId="016A4468"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64CEF9F5" w14:textId="46A4A546" w:rsidR="00A30E92" w:rsidRPr="00B433E1" w:rsidRDefault="00A30E92" w:rsidP="00A30E92">
      <w:pPr>
        <w:spacing w:after="0" w:line="360" w:lineRule="auto"/>
        <w:jc w:val="both"/>
        <w:rPr>
          <w:rFonts w:ascii="Arial" w:eastAsia="NanumGothic" w:hAnsi="Arial" w:cs="Arial"/>
          <w:b/>
          <w:bCs/>
          <w:shd w:val="clear" w:color="000000" w:fill="auto"/>
          <w:lang w:eastAsia="de-DE"/>
        </w:rPr>
      </w:pPr>
      <w:r w:rsidRPr="00B433E1">
        <w:rPr>
          <w:rFonts w:ascii="Arial" w:eastAsia="NanumGothic" w:hAnsi="Arial" w:cs="Arial"/>
          <w:b/>
          <w:bCs/>
          <w:shd w:val="clear" w:color="000000" w:fill="auto"/>
          <w:lang w:eastAsia="de-DE"/>
        </w:rPr>
        <w:t>Vaterunser</w:t>
      </w:r>
    </w:p>
    <w:p w14:paraId="73582456"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1776F7F9" w14:textId="77777777" w:rsidR="00A30E92" w:rsidRPr="00B433E1" w:rsidRDefault="00A30E92" w:rsidP="333FE7CF">
      <w:pPr>
        <w:spacing w:after="0" w:line="360" w:lineRule="auto"/>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4A13C155"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568FF95B" w14:textId="6C56C4D1" w:rsidR="00C54B62" w:rsidRPr="00016551" w:rsidRDefault="00C54B62" w:rsidP="333FE7CF">
      <w:pPr>
        <w:spacing w:after="0" w:line="360" w:lineRule="auto"/>
        <w:rPr>
          <w:rFonts w:ascii="Arial" w:eastAsia="NanumGothic" w:hAnsi="Arial" w:cs="Arial"/>
          <w:b/>
          <w:bCs/>
          <w:i/>
          <w:iCs/>
          <w:shd w:val="clear" w:color="000000" w:fill="auto"/>
          <w:lang w:eastAsia="de-DE"/>
        </w:rPr>
      </w:pPr>
      <w:r w:rsidRPr="333FE7CF">
        <w:rPr>
          <w:rFonts w:ascii="Arial" w:eastAsia="NanumGothic" w:hAnsi="Arial" w:cs="Arial"/>
          <w:b/>
          <w:bCs/>
          <w:i/>
          <w:iCs/>
        </w:rPr>
        <w:t>Optionale Geschichte</w:t>
      </w:r>
    </w:p>
    <w:p w14:paraId="6C5DF903" w14:textId="74483B8E" w:rsidR="00C54B62" w:rsidRPr="00016551" w:rsidRDefault="00C54B6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(Je nach Gruppe und Zeit kann diese Geschichte in die Früh-/Spätschicht integriert werden. Darüber hinaus kann sie auch als Give</w:t>
      </w:r>
      <w:r w:rsidR="007F09C3">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away</w:t>
      </w:r>
      <w:r w:rsidR="007F09C3">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 xml:space="preserve">Postkarte an die Teilnehmenden verteilt werden.) </w:t>
      </w:r>
    </w:p>
    <w:p w14:paraId="3241B4D5" w14:textId="1E66343D" w:rsidR="00A30E92" w:rsidRPr="00A30E92" w:rsidRDefault="00A30E92" w:rsidP="00A30E92">
      <w:pPr>
        <w:spacing w:after="0" w:line="360" w:lineRule="auto"/>
        <w:jc w:val="both"/>
        <w:rPr>
          <w:rFonts w:ascii="Arial" w:eastAsia="NanumGothic" w:hAnsi="Arial" w:cs="Arial"/>
          <w:shd w:val="clear" w:color="000000" w:fill="auto"/>
          <w:lang w:eastAsia="de-DE"/>
        </w:rPr>
      </w:pPr>
      <w:r w:rsidRPr="002A6DFB">
        <w:rPr>
          <w:rFonts w:ascii="Arial" w:eastAsia="NanumGothic" w:hAnsi="Arial" w:cs="Arial"/>
          <w:b/>
          <w:bCs/>
          <w:shd w:val="clear" w:color="000000" w:fill="auto"/>
          <w:lang w:eastAsia="de-DE"/>
        </w:rPr>
        <w:t>S2</w:t>
      </w:r>
      <w:r w:rsidR="002A6DFB">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Ein</w:t>
      </w:r>
      <w:r w:rsidR="00F675F7">
        <w:rPr>
          <w:rFonts w:ascii="Arial" w:eastAsia="NanumGothic" w:hAnsi="Arial" w:cs="Arial"/>
          <w:shd w:val="clear" w:color="000000" w:fill="auto"/>
          <w:lang w:eastAsia="de-DE"/>
        </w:rPr>
        <w:t>e</w:t>
      </w:r>
      <w:r w:rsidRPr="00A30E92">
        <w:rPr>
          <w:rFonts w:ascii="Arial" w:eastAsia="NanumGothic" w:hAnsi="Arial" w:cs="Arial"/>
          <w:shd w:val="clear" w:color="000000" w:fill="auto"/>
          <w:lang w:eastAsia="de-DE"/>
        </w:rPr>
        <w:t xml:space="preserve"> Geschichte zum Mitnehmen</w:t>
      </w:r>
    </w:p>
    <w:p w14:paraId="1DC32493"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Ein Weiser mit Namen Choni ging einmal über Land und sah einen Mann, der einen Johannisbrotbaum pflanzte. Er blieb stehen, sah ihm zu und fragte: “Wann wird das Bäumchen wohl Früchte tragen?” Der Mann erwiderte: “In siebzig Jahren.” Da sprach der Weise: „Du Tor! Denkst du in siebzig Jahren noch zu leben und die Früchte deiner Arbeit noch zu genießen? Sondern pflanze lieber einen Baum, der früher Früchte trägt, dass du dich ihrer erfreust in deinem Leben.”</w:t>
      </w:r>
    </w:p>
    <w:p w14:paraId="6D389C9E" w14:textId="1D806550" w:rsidR="00A30E92" w:rsidRPr="00653EBF" w:rsidRDefault="00A30E92" w:rsidP="00653B4D">
      <w:pPr>
        <w:spacing w:after="0" w:line="360" w:lineRule="auto"/>
        <w:ind w:left="708"/>
        <w:jc w:val="both"/>
        <w:rPr>
          <w:rFonts w:ascii="Arial" w:eastAsia="NanumGothic" w:hAnsi="Arial" w:cs="Arial"/>
          <w:i/>
          <w:iCs/>
          <w:sz w:val="16"/>
          <w:szCs w:val="16"/>
          <w:shd w:val="clear" w:color="000000" w:fill="auto"/>
          <w:lang w:eastAsia="de-DE"/>
        </w:rPr>
      </w:pPr>
      <w:r w:rsidRPr="00A30E92">
        <w:rPr>
          <w:rFonts w:ascii="Arial" w:eastAsia="NanumGothic" w:hAnsi="Arial" w:cs="Arial"/>
          <w:shd w:val="clear" w:color="000000" w:fill="auto"/>
          <w:lang w:eastAsia="de-DE"/>
        </w:rPr>
        <w:t xml:space="preserve">Der Mann aber hatte sein Werk vollendet und sah freudig darauf, und er antwortete: „Rabbi, als ich zur Welt kam, da fand ich Johannisbrotbäume und aß von ihnen, ohne </w:t>
      </w:r>
      <w:r w:rsidRPr="00A30E92">
        <w:rPr>
          <w:rFonts w:ascii="Arial" w:eastAsia="NanumGothic" w:hAnsi="Arial" w:cs="Arial"/>
          <w:shd w:val="clear" w:color="000000" w:fill="auto"/>
          <w:lang w:eastAsia="de-DE"/>
        </w:rPr>
        <w:lastRenderedPageBreak/>
        <w:t>dass ich sie gepflanzt hatte, denn das hatten meine Väter getan. Habe ich nun genossen, wo ich nicht gearbeitet habe, so will ich einen Baum pflanzen für meine Kinder oder Enkel, dass sie davon genießen. Wir Menschen mögen nur bestehen, wenn einer dem anderen die Hand reicht.”</w:t>
      </w:r>
      <w:r w:rsidR="00653B4D">
        <w:rPr>
          <w:rFonts w:ascii="Arial" w:eastAsia="NanumGothic" w:hAnsi="Arial" w:cs="Arial"/>
          <w:shd w:val="clear" w:color="000000" w:fill="auto"/>
          <w:lang w:eastAsia="de-DE"/>
        </w:rPr>
        <w:t xml:space="preserve"> </w:t>
      </w:r>
      <w:r w:rsidRPr="333FE7CF">
        <w:rPr>
          <w:rFonts w:ascii="Arial" w:eastAsia="NanumGothic" w:hAnsi="Arial" w:cs="Arial"/>
          <w:i/>
          <w:iCs/>
          <w:sz w:val="16"/>
          <w:szCs w:val="16"/>
          <w:shd w:val="clear" w:color="000000" w:fill="auto"/>
          <w:lang w:eastAsia="de-DE"/>
        </w:rPr>
        <w:t>Verfasser*in unbekannt</w:t>
      </w:r>
    </w:p>
    <w:p w14:paraId="5A4A54B0" w14:textId="77777777" w:rsidR="00A30E92" w:rsidRPr="002A6DFB" w:rsidRDefault="00A30E92" w:rsidP="333FE7CF">
      <w:pPr>
        <w:spacing w:after="0" w:line="360" w:lineRule="auto"/>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709FC963"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3CFDD8EB" w14:textId="32E15595" w:rsidR="00A30E92" w:rsidRPr="002A6DFB" w:rsidRDefault="00A30E92" w:rsidP="00A30E92">
      <w:pPr>
        <w:spacing w:after="0" w:line="360" w:lineRule="auto"/>
        <w:jc w:val="both"/>
        <w:rPr>
          <w:rFonts w:ascii="Arial" w:eastAsia="NanumGothic" w:hAnsi="Arial" w:cs="Arial"/>
          <w:b/>
          <w:bCs/>
          <w:shd w:val="clear" w:color="000000" w:fill="auto"/>
          <w:lang w:eastAsia="de-DE"/>
        </w:rPr>
      </w:pPr>
      <w:r w:rsidRPr="002A6DFB">
        <w:rPr>
          <w:rFonts w:ascii="Arial" w:eastAsia="NanumGothic" w:hAnsi="Arial" w:cs="Arial"/>
          <w:b/>
          <w:bCs/>
          <w:shd w:val="clear" w:color="000000" w:fill="auto"/>
          <w:lang w:eastAsia="de-DE"/>
        </w:rPr>
        <w:t>Segen</w:t>
      </w:r>
      <w:r w:rsidR="000A6000">
        <w:rPr>
          <w:rFonts w:ascii="Arial" w:eastAsia="NanumGothic" w:hAnsi="Arial" w:cs="Arial"/>
          <w:b/>
          <w:bCs/>
          <w:shd w:val="clear" w:color="000000" w:fill="auto"/>
          <w:lang w:eastAsia="de-DE"/>
        </w:rPr>
        <w:t>s</w:t>
      </w:r>
      <w:r w:rsidRPr="002A6DFB">
        <w:rPr>
          <w:rFonts w:ascii="Arial" w:eastAsia="NanumGothic" w:hAnsi="Arial" w:cs="Arial"/>
          <w:b/>
          <w:bCs/>
          <w:shd w:val="clear" w:color="000000" w:fill="auto"/>
          <w:lang w:eastAsia="de-DE"/>
        </w:rPr>
        <w:t>litanei</w:t>
      </w:r>
    </w:p>
    <w:p w14:paraId="7177963F" w14:textId="4E147A43" w:rsidR="00A30E92" w:rsidRPr="002A6DFB" w:rsidRDefault="00A30E92" w:rsidP="333FE7CF">
      <w:pPr>
        <w:spacing w:after="0" w:line="360" w:lineRule="auto"/>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Alle Teilnehmenden erhalten eine Karte mit einem Segenswunsch. Danach werden die einleitenden Worte (Gott, du begleitest unsere Wege) gesprochen und jede*r kann seinen Segen</w:t>
      </w:r>
      <w:r w:rsidR="000A6000">
        <w:rPr>
          <w:rFonts w:ascii="Arial" w:eastAsia="NanumGothic" w:hAnsi="Arial" w:cs="Arial"/>
          <w:i/>
          <w:iCs/>
          <w:shd w:val="clear" w:color="000000" w:fill="auto"/>
          <w:lang w:eastAsia="de-DE"/>
        </w:rPr>
        <w:t>s</w:t>
      </w:r>
      <w:r w:rsidRPr="333FE7CF">
        <w:rPr>
          <w:rFonts w:ascii="Arial" w:eastAsia="NanumGothic" w:hAnsi="Arial" w:cs="Arial"/>
          <w:i/>
          <w:iCs/>
          <w:shd w:val="clear" w:color="000000" w:fill="auto"/>
          <w:lang w:eastAsia="de-DE"/>
        </w:rPr>
        <w:t>wunsch den anderen zusprechen. Der Abschluss (So segne uns, der du uns Vater und Mutter und so unendlich viel mehr bist. Amen.) wird von allen gemeinsam gesprochen.</w:t>
      </w:r>
    </w:p>
    <w:p w14:paraId="13CBD7CA"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4E159CF0" w14:textId="4E37D446" w:rsidR="00A30E92" w:rsidRPr="00A30E92" w:rsidRDefault="00A30E92" w:rsidP="00A30E92">
      <w:pPr>
        <w:spacing w:after="0" w:line="360" w:lineRule="auto"/>
        <w:jc w:val="both"/>
        <w:rPr>
          <w:rFonts w:ascii="Arial" w:eastAsia="NanumGothic" w:hAnsi="Arial" w:cs="Arial"/>
          <w:shd w:val="clear" w:color="000000" w:fill="auto"/>
          <w:lang w:eastAsia="de-DE"/>
        </w:rPr>
      </w:pPr>
      <w:r w:rsidRPr="002A6DFB">
        <w:rPr>
          <w:rFonts w:ascii="Arial" w:eastAsia="NanumGothic" w:hAnsi="Arial" w:cs="Arial"/>
          <w:b/>
          <w:bCs/>
          <w:shd w:val="clear" w:color="000000" w:fill="auto"/>
          <w:lang w:eastAsia="de-DE"/>
        </w:rPr>
        <w:t>L</w:t>
      </w:r>
      <w:r w:rsidR="002A6DFB">
        <w:rPr>
          <w:rFonts w:ascii="Arial" w:eastAsia="NanumGothic" w:hAnsi="Arial" w:cs="Arial"/>
          <w:shd w:val="clear" w:color="000000" w:fill="auto"/>
          <w:lang w:eastAsia="de-DE"/>
        </w:rPr>
        <w:tab/>
      </w:r>
      <w:r w:rsidRPr="00A30E92">
        <w:rPr>
          <w:rFonts w:ascii="Arial" w:eastAsia="NanumGothic" w:hAnsi="Arial" w:cs="Arial"/>
          <w:shd w:val="clear" w:color="000000" w:fill="auto"/>
          <w:lang w:eastAsia="de-DE"/>
        </w:rPr>
        <w:t>Gott,</w:t>
      </w:r>
    </w:p>
    <w:p w14:paraId="2E326FFE" w14:textId="77777777" w:rsidR="00A30E92" w:rsidRPr="00A30E92" w:rsidRDefault="00A30E92" w:rsidP="002A6DFB">
      <w:pPr>
        <w:spacing w:after="0" w:line="360" w:lineRule="auto"/>
        <w:ind w:firstLine="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du begleitest unsere Wege:</w:t>
      </w:r>
    </w:p>
    <w:p w14:paraId="5FFF1DB7"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5923E965" w14:textId="77777777" w:rsidR="00A30E92" w:rsidRPr="002A6DFB" w:rsidRDefault="00A30E92" w:rsidP="333FE7CF">
      <w:pPr>
        <w:spacing w:after="0" w:line="360" w:lineRule="auto"/>
        <w:ind w:firstLine="708"/>
        <w:jc w:val="both"/>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Verteilt auf alle Teilnehmenden</w:t>
      </w:r>
    </w:p>
    <w:p w14:paraId="51BDA174"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Anfang an all unseren Tagen</w:t>
      </w:r>
    </w:p>
    <w:p w14:paraId="72E7D034"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Offenheit in jeder Begegnung</w:t>
      </w:r>
    </w:p>
    <w:p w14:paraId="422B5EC4"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Atem in schweren Gesprächen</w:t>
      </w:r>
    </w:p>
    <w:p w14:paraId="14DF530E"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Lächeln in einer Versöhnung</w:t>
      </w:r>
    </w:p>
    <w:p w14:paraId="56820F5C"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Lichtblick nach dunklen Momenten</w:t>
      </w:r>
    </w:p>
    <w:p w14:paraId="56941D01"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Nachhaltigkeit in unserem Handeln</w:t>
      </w:r>
    </w:p>
    <w:p w14:paraId="0B298E60"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Frieden in unseren Worten</w:t>
      </w:r>
    </w:p>
    <w:p w14:paraId="5447B8A3"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Geborgenheit an fremden Orten</w:t>
      </w:r>
    </w:p>
    <w:p w14:paraId="5E833528"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Heimat für unsere Seelen</w:t>
      </w:r>
    </w:p>
    <w:p w14:paraId="6A9B279B"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Zuflucht in großer Gefahr</w:t>
      </w:r>
    </w:p>
    <w:p w14:paraId="5D4B4A9C"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Kompass auf stürmischen Wegen</w:t>
      </w:r>
    </w:p>
    <w:p w14:paraId="2C7A32B1"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Ausweg aus verhärtetem Streiten</w:t>
      </w:r>
    </w:p>
    <w:p w14:paraId="66F778FB"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Halt auf wackligem Boden</w:t>
      </w:r>
    </w:p>
    <w:p w14:paraId="3EE9165E"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lastRenderedPageBreak/>
        <w:t>Sei Vertrauen nach großer Enttäuschung</w:t>
      </w:r>
    </w:p>
    <w:p w14:paraId="0F0BDE2E"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Begleiter*in auf unseren Pfaden</w:t>
      </w:r>
    </w:p>
    <w:p w14:paraId="55574FDE"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Liebe in unseren Herzen</w:t>
      </w:r>
    </w:p>
    <w:p w14:paraId="119FEA97"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Funke in unserem Denken</w:t>
      </w:r>
    </w:p>
    <w:p w14:paraId="3EF76EC2"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Ruhe in unseren Zweifeln</w:t>
      </w:r>
    </w:p>
    <w:p w14:paraId="3560E264"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Trost für unsere Tränen</w:t>
      </w:r>
    </w:p>
    <w:p w14:paraId="60D9EEF7"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Stimme in unserer Ohnmacht</w:t>
      </w:r>
    </w:p>
    <w:p w14:paraId="23B1755D"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Gerechtigkeit in unseren Entscheidungen</w:t>
      </w:r>
    </w:p>
    <w:p w14:paraId="69F03F62"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Kraft in unserem Handeln</w:t>
      </w:r>
    </w:p>
    <w:p w14:paraId="40BC8132"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Hoffnung in schweren Zeiten</w:t>
      </w:r>
    </w:p>
    <w:p w14:paraId="1AB538E7" w14:textId="77777777" w:rsidR="00A30E92" w:rsidRPr="00A30E92" w:rsidRDefault="00A30E92" w:rsidP="002A6DFB">
      <w:pPr>
        <w:spacing w:after="0" w:line="360" w:lineRule="auto"/>
        <w:ind w:left="708"/>
        <w:jc w:val="both"/>
        <w:rPr>
          <w:rFonts w:ascii="Arial" w:eastAsia="NanumGothic" w:hAnsi="Arial" w:cs="Arial"/>
          <w:shd w:val="clear" w:color="000000" w:fill="auto"/>
          <w:lang w:eastAsia="de-DE"/>
        </w:rPr>
      </w:pPr>
      <w:r w:rsidRPr="00A30E92">
        <w:rPr>
          <w:rFonts w:ascii="Arial" w:eastAsia="NanumGothic" w:hAnsi="Arial" w:cs="Arial"/>
          <w:shd w:val="clear" w:color="000000" w:fill="auto"/>
          <w:lang w:eastAsia="de-DE"/>
        </w:rPr>
        <w:t>Sei Ziel in unserem Leben</w:t>
      </w:r>
    </w:p>
    <w:p w14:paraId="5473572A" w14:textId="4D56F015" w:rsidR="00A30E92" w:rsidRPr="00A30E92" w:rsidRDefault="00A30E92" w:rsidP="00A30E92">
      <w:pPr>
        <w:spacing w:after="0" w:line="360" w:lineRule="auto"/>
        <w:jc w:val="both"/>
        <w:rPr>
          <w:rFonts w:ascii="Arial" w:eastAsia="NanumGothic" w:hAnsi="Arial" w:cs="Arial"/>
          <w:shd w:val="clear" w:color="000000" w:fill="auto"/>
          <w:lang w:eastAsia="de-DE"/>
        </w:rPr>
      </w:pPr>
      <w:r w:rsidRPr="002A6DFB">
        <w:rPr>
          <w:rFonts w:ascii="Arial" w:eastAsia="NanumGothic" w:hAnsi="Arial" w:cs="Arial"/>
          <w:b/>
          <w:bCs/>
          <w:shd w:val="clear" w:color="000000" w:fill="auto"/>
          <w:lang w:eastAsia="de-DE"/>
        </w:rPr>
        <w:t>A</w:t>
      </w:r>
      <w:r w:rsidR="002A6DFB">
        <w:rPr>
          <w:rFonts w:ascii="Arial" w:eastAsia="NanumGothic" w:hAnsi="Arial" w:cs="Arial"/>
          <w:shd w:val="clear" w:color="000000" w:fill="auto"/>
          <w:lang w:eastAsia="de-DE"/>
        </w:rPr>
        <w:tab/>
        <w:t>S</w:t>
      </w:r>
      <w:r w:rsidRPr="00A30E92">
        <w:rPr>
          <w:rFonts w:ascii="Arial" w:eastAsia="NanumGothic" w:hAnsi="Arial" w:cs="Arial"/>
          <w:shd w:val="clear" w:color="000000" w:fill="auto"/>
          <w:lang w:eastAsia="de-DE"/>
        </w:rPr>
        <w:t>o segne uns, der du uns Vater und Mutter und so unendlich viel mehr bist. Amen.</w:t>
      </w:r>
    </w:p>
    <w:p w14:paraId="67E3BAB3" w14:textId="77777777" w:rsidR="00A30E92" w:rsidRPr="00A30E92" w:rsidRDefault="00A30E92" w:rsidP="00A30E92">
      <w:pPr>
        <w:spacing w:after="0" w:line="360" w:lineRule="auto"/>
        <w:jc w:val="both"/>
        <w:rPr>
          <w:rFonts w:ascii="Arial" w:eastAsia="NanumGothic" w:hAnsi="Arial" w:cs="Arial"/>
          <w:shd w:val="clear" w:color="000000" w:fill="auto"/>
          <w:lang w:eastAsia="de-DE"/>
        </w:rPr>
      </w:pPr>
    </w:p>
    <w:p w14:paraId="1DC31D5B" w14:textId="2B84E8F2" w:rsidR="002F594B" w:rsidRPr="002A6DFB" w:rsidRDefault="00A30E92" w:rsidP="00A30E92">
      <w:pPr>
        <w:spacing w:after="0" w:line="360" w:lineRule="auto"/>
        <w:jc w:val="both"/>
        <w:rPr>
          <w:rFonts w:ascii="Arial" w:eastAsia="NanumGothic" w:hAnsi="Arial" w:cs="Arial"/>
          <w:b/>
          <w:bCs/>
          <w:shd w:val="clear" w:color="000000" w:fill="auto"/>
          <w:lang w:eastAsia="de-DE"/>
        </w:rPr>
      </w:pPr>
      <w:r w:rsidRPr="002A6DFB">
        <w:rPr>
          <w:rFonts w:ascii="Arial" w:eastAsia="NanumGothic" w:hAnsi="Arial" w:cs="Arial"/>
          <w:b/>
          <w:bCs/>
          <w:shd w:val="clear" w:color="000000" w:fill="auto"/>
          <w:lang w:eastAsia="de-DE"/>
        </w:rPr>
        <w:t>Lied</w:t>
      </w:r>
      <w:r w:rsidR="002A6DFB">
        <w:rPr>
          <w:rFonts w:ascii="Arial" w:eastAsia="NanumGothic" w:hAnsi="Arial" w:cs="Arial"/>
          <w:b/>
          <w:bCs/>
          <w:shd w:val="clear" w:color="000000" w:fill="auto"/>
          <w:lang w:eastAsia="de-DE"/>
        </w:rPr>
        <w:tab/>
      </w:r>
      <w:r w:rsidRPr="00A30E92">
        <w:rPr>
          <w:rFonts w:ascii="Arial" w:eastAsia="NanumGothic" w:hAnsi="Arial" w:cs="Arial"/>
          <w:shd w:val="clear" w:color="000000" w:fill="auto"/>
          <w:lang w:eastAsia="de-DE"/>
        </w:rPr>
        <w:t>JuGoLo 391 Möge Gott deinen Weg begleiten</w:t>
      </w:r>
    </w:p>
    <w:p w14:paraId="6149E00F"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6A257B89" w14:textId="4F46EE5B" w:rsidR="002F594B" w:rsidRPr="008C5DB9" w:rsidRDefault="008703D8" w:rsidP="008C5DB9">
      <w:pPr>
        <w:spacing w:after="200" w:line="276" w:lineRule="auto"/>
        <w:rPr>
          <w:rFonts w:ascii="Calibri" w:eastAsia="NanumGothic" w:hAnsi="Calibri" w:cs="Calibri"/>
          <w:sz w:val="24"/>
          <w:szCs w:val="24"/>
        </w:rPr>
      </w:pPr>
      <w:r>
        <w:rPr>
          <w:rFonts w:ascii="Calibri" w:eastAsia="NanumGothic" w:hAnsi="Calibri" w:cs="Calibri"/>
          <w:sz w:val="24"/>
          <w:szCs w:val="24"/>
        </w:rPr>
        <w:br w:type="page"/>
      </w:r>
    </w:p>
    <w:p w14:paraId="3B0119AD" w14:textId="06C976FD" w:rsidR="002F594B" w:rsidRPr="00471F1D" w:rsidRDefault="009664F2" w:rsidP="333FE7CF">
      <w:pPr>
        <w:spacing w:after="160" w:line="259" w:lineRule="auto"/>
        <w:jc w:val="both"/>
        <w:rPr>
          <w:rFonts w:ascii="Arial" w:eastAsia="NanumGothic" w:hAnsi="Arial" w:cs="Arial"/>
          <w:b/>
          <w:bCs/>
          <w:sz w:val="32"/>
          <w:szCs w:val="32"/>
          <w:shd w:val="clear" w:color="000000" w:fill="auto"/>
          <w:lang w:eastAsia="de-DE"/>
        </w:rPr>
      </w:pPr>
      <w:r>
        <w:rPr>
          <w:rFonts w:ascii="Arial" w:eastAsia="NanumGothic" w:hAnsi="Arial" w:cs="Arial"/>
          <w:b/>
          <w:bCs/>
          <w:noProof/>
          <w:sz w:val="32"/>
          <w:szCs w:val="32"/>
          <w:shd w:val="clear" w:color="000000" w:fill="auto"/>
          <w:lang w:eastAsia="de-DE"/>
        </w:rPr>
        <w:lastRenderedPageBreak/>
        <w:drawing>
          <wp:anchor distT="0" distB="0" distL="114300" distR="114300" simplePos="0" relativeHeight="251661312" behindDoc="1" locked="0" layoutInCell="1" allowOverlap="1" wp14:anchorId="31083B5A" wp14:editId="46E3E880">
            <wp:simplePos x="0" y="0"/>
            <wp:positionH relativeFrom="column">
              <wp:posOffset>2506345</wp:posOffset>
            </wp:positionH>
            <wp:positionV relativeFrom="paragraph">
              <wp:posOffset>0</wp:posOffset>
            </wp:positionV>
            <wp:extent cx="3977640" cy="2651322"/>
            <wp:effectExtent l="0" t="0" r="3810" b="0"/>
            <wp:wrapTight wrapText="bothSides">
              <wp:wrapPolygon edited="0">
                <wp:start x="8793" y="0"/>
                <wp:lineTo x="7552" y="310"/>
                <wp:lineTo x="3621" y="2173"/>
                <wp:lineTo x="1448" y="5122"/>
                <wp:lineTo x="310" y="7605"/>
                <wp:lineTo x="0" y="9468"/>
                <wp:lineTo x="0" y="12572"/>
                <wp:lineTo x="828" y="15055"/>
                <wp:lineTo x="2276" y="17539"/>
                <wp:lineTo x="5379" y="20332"/>
                <wp:lineTo x="9000" y="21419"/>
                <wp:lineTo x="9828" y="21419"/>
                <wp:lineTo x="11690" y="21419"/>
                <wp:lineTo x="12517" y="21419"/>
                <wp:lineTo x="16138" y="20332"/>
                <wp:lineTo x="19241" y="17539"/>
                <wp:lineTo x="20690" y="15055"/>
                <wp:lineTo x="21517" y="12572"/>
                <wp:lineTo x="21517" y="9468"/>
                <wp:lineTo x="21207" y="7605"/>
                <wp:lineTo x="20069" y="5122"/>
                <wp:lineTo x="18414" y="3104"/>
                <wp:lineTo x="17897" y="2173"/>
                <wp:lineTo x="13966" y="310"/>
                <wp:lineTo x="12724" y="0"/>
                <wp:lineTo x="8793" y="0"/>
              </wp:wrapPolygon>
            </wp:wrapTight>
            <wp:docPr id="4207167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6775" name="Grafik 42071677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7640" cy="265132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594B" w:rsidRPr="333FE7CF">
        <w:rPr>
          <w:rFonts w:ascii="Arial" w:eastAsia="NanumGothic" w:hAnsi="Arial" w:cs="Arial"/>
          <w:b/>
          <w:bCs/>
          <w:sz w:val="32"/>
          <w:szCs w:val="32"/>
          <w:shd w:val="clear" w:color="000000" w:fill="auto"/>
          <w:lang w:eastAsia="de-DE"/>
        </w:rPr>
        <w:t>Früh-/Spätschicht 3</w:t>
      </w:r>
    </w:p>
    <w:p w14:paraId="100DF01A" w14:textId="07E38C4D" w:rsidR="00B9502E" w:rsidRDefault="00B9502E" w:rsidP="333FE7CF">
      <w:pPr>
        <w:spacing w:after="160" w:line="259" w:lineRule="auto"/>
        <w:jc w:val="both"/>
        <w:rPr>
          <w:rFonts w:ascii="Arial" w:eastAsia="NanumGothic" w:hAnsi="Arial" w:cs="Arial"/>
          <w:sz w:val="32"/>
          <w:szCs w:val="32"/>
          <w:shd w:val="clear" w:color="000000" w:fill="auto"/>
          <w:lang w:eastAsia="de-DE"/>
        </w:rPr>
      </w:pPr>
      <w:r w:rsidRPr="333FE7CF">
        <w:rPr>
          <w:rFonts w:ascii="Arial" w:eastAsia="NanumGothic" w:hAnsi="Arial" w:cs="Arial"/>
          <w:sz w:val="32"/>
          <w:szCs w:val="32"/>
          <w:shd w:val="clear" w:color="000000" w:fill="auto"/>
          <w:lang w:eastAsia="de-DE"/>
        </w:rPr>
        <w:t xml:space="preserve">Jede Bohne zählt – Du und ich </w:t>
      </w:r>
    </w:p>
    <w:p w14:paraId="61D2572E" w14:textId="77777777" w:rsidR="002F594B" w:rsidRPr="002F594B" w:rsidRDefault="002F594B" w:rsidP="002F594B">
      <w:pPr>
        <w:spacing w:after="160" w:line="259" w:lineRule="auto"/>
        <w:jc w:val="both"/>
        <w:rPr>
          <w:rFonts w:ascii="Calibri" w:eastAsia="NanumGothic" w:hAnsi="Calibri" w:cs="Calibri"/>
          <w:sz w:val="24"/>
          <w:szCs w:val="24"/>
          <w:shd w:val="clear" w:color="000000" w:fill="auto"/>
          <w:lang w:eastAsia="de-DE"/>
        </w:rPr>
      </w:pPr>
    </w:p>
    <w:p w14:paraId="131B1F97" w14:textId="77777777" w:rsidR="00B9502E" w:rsidRDefault="00B9502E" w:rsidP="00B9502E">
      <w:pPr>
        <w:spacing w:after="0" w:line="360" w:lineRule="auto"/>
        <w:rPr>
          <w:rFonts w:ascii="Arial" w:eastAsia="Calibri" w:hAnsi="Arial" w:cs="Arial"/>
          <w:b/>
          <w:bCs/>
        </w:rPr>
      </w:pPr>
      <w:r w:rsidRPr="333FE7CF">
        <w:rPr>
          <w:rFonts w:ascii="Arial" w:eastAsia="Calibri" w:hAnsi="Arial" w:cs="Arial"/>
          <w:b/>
          <w:bCs/>
        </w:rPr>
        <w:t>Vorbereiten</w:t>
      </w:r>
    </w:p>
    <w:p w14:paraId="1297A9EB" w14:textId="44106661" w:rsidR="00B9502E" w:rsidRPr="002E12C4" w:rsidRDefault="00B9502E" w:rsidP="002E12C4">
      <w:pPr>
        <w:pStyle w:val="Listenabsatz"/>
        <w:numPr>
          <w:ilvl w:val="0"/>
          <w:numId w:val="18"/>
        </w:numPr>
        <w:spacing w:after="0" w:line="360" w:lineRule="auto"/>
        <w:rPr>
          <w:rFonts w:ascii="Arial" w:eastAsia="Calibri" w:hAnsi="Arial" w:cs="Arial"/>
        </w:rPr>
      </w:pPr>
      <w:r w:rsidRPr="333FE7CF">
        <w:rPr>
          <w:rFonts w:ascii="Arial" w:eastAsia="Calibri" w:hAnsi="Arial" w:cs="Arial"/>
        </w:rPr>
        <w:t>Karten in der Anzahl der Teilnehmenden mit je einem Segenswunsch (</w:t>
      </w:r>
      <w:r w:rsidR="008C5DB9">
        <w:rPr>
          <w:rFonts w:ascii="Arial" w:eastAsia="Calibri" w:hAnsi="Arial" w:cs="Arial"/>
        </w:rPr>
        <w:t>Druc</w:t>
      </w:r>
      <w:r w:rsidR="009664F2">
        <w:rPr>
          <w:rFonts w:ascii="Arial" w:eastAsia="Calibri" w:hAnsi="Arial" w:cs="Arial"/>
        </w:rPr>
        <w:t>k</w:t>
      </w:r>
      <w:r w:rsidR="008C5DB9">
        <w:rPr>
          <w:rFonts w:ascii="Arial" w:eastAsia="Calibri" w:hAnsi="Arial" w:cs="Arial"/>
        </w:rPr>
        <w:t xml:space="preserve">vorlage </w:t>
      </w:r>
      <w:r w:rsidRPr="333FE7CF">
        <w:rPr>
          <w:rFonts w:ascii="Arial" w:eastAsia="Calibri" w:hAnsi="Arial" w:cs="Arial"/>
        </w:rPr>
        <w:t>am Ende der Früh-/Spätschicht</w:t>
      </w:r>
      <w:r w:rsidR="008C5DB9">
        <w:rPr>
          <w:rFonts w:ascii="Arial" w:eastAsia="Calibri" w:hAnsi="Arial" w:cs="Arial"/>
        </w:rPr>
        <w:t>reihe</w:t>
      </w:r>
      <w:r w:rsidRPr="333FE7CF">
        <w:rPr>
          <w:rFonts w:ascii="Arial" w:eastAsia="Calibri" w:hAnsi="Arial" w:cs="Arial"/>
        </w:rPr>
        <w:t>)</w:t>
      </w:r>
    </w:p>
    <w:p w14:paraId="54FFDDDE" w14:textId="5F0099DD" w:rsidR="002E12C4" w:rsidRPr="002E12C4" w:rsidRDefault="002E12C4" w:rsidP="002E12C4">
      <w:pPr>
        <w:pStyle w:val="Listenabsatz"/>
        <w:numPr>
          <w:ilvl w:val="0"/>
          <w:numId w:val="18"/>
        </w:numPr>
        <w:spacing w:after="0" w:line="360" w:lineRule="auto"/>
        <w:rPr>
          <w:rFonts w:ascii="Arial" w:eastAsia="Calibri" w:hAnsi="Arial" w:cs="Arial"/>
        </w:rPr>
      </w:pPr>
      <w:r w:rsidRPr="333FE7CF">
        <w:rPr>
          <w:rFonts w:ascii="Arial" w:eastAsia="Calibri" w:hAnsi="Arial" w:cs="Arial"/>
        </w:rPr>
        <w:t>Ggf. Karte mit Geschichte zum Mitnehmen (s. Ende der Früh-/Spätschicht)</w:t>
      </w:r>
    </w:p>
    <w:p w14:paraId="5F5E497A" w14:textId="77777777" w:rsidR="00B9502E" w:rsidRDefault="00B9502E" w:rsidP="00B9502E">
      <w:pPr>
        <w:spacing w:after="0" w:line="360" w:lineRule="auto"/>
        <w:jc w:val="both"/>
        <w:rPr>
          <w:rFonts w:ascii="Arial" w:eastAsia="NanumGothic" w:hAnsi="Arial" w:cs="Arial"/>
          <w:b/>
          <w:bCs/>
          <w:shd w:val="clear" w:color="000000" w:fill="auto"/>
          <w:lang w:eastAsia="de-DE"/>
        </w:rPr>
      </w:pPr>
    </w:p>
    <w:p w14:paraId="6CF9FCA7" w14:textId="280C1BF4" w:rsidR="002F594B" w:rsidRPr="002F594B" w:rsidRDefault="002F594B" w:rsidP="002F594B">
      <w:pPr>
        <w:spacing w:after="0" w:line="360" w:lineRule="auto"/>
        <w:jc w:val="both"/>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w:t>
      </w:r>
      <w:r w:rsidR="00B9502E">
        <w:rPr>
          <w:rFonts w:ascii="Arial" w:eastAsia="NanumGothic" w:hAnsi="Arial" w:cs="Arial"/>
          <w:b/>
          <w:bCs/>
          <w:shd w:val="clear" w:color="000000" w:fill="auto"/>
          <w:lang w:eastAsia="de-DE"/>
        </w:rPr>
        <w:t xml:space="preserve"> und Eröffnung</w:t>
      </w:r>
    </w:p>
    <w:p w14:paraId="640D87CA" w14:textId="4EC8C968" w:rsidR="00C71965" w:rsidRDefault="002F594B" w:rsidP="00E20BBF">
      <w:pPr>
        <w:spacing w:after="0" w:line="360" w:lineRule="auto"/>
        <w:ind w:left="708" w:hanging="708"/>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r>
      <w:r w:rsidR="00B9502E" w:rsidRPr="00B9502E">
        <w:rPr>
          <w:rFonts w:ascii="Arial" w:eastAsia="NanumGothic" w:hAnsi="Arial" w:cs="Arial"/>
          <w:shd w:val="clear" w:color="000000" w:fill="auto"/>
          <w:lang w:eastAsia="de-DE"/>
        </w:rPr>
        <w:t>Ich begrüße euch ganz herzlich zu unserer dritten Früh</w:t>
      </w:r>
      <w:r w:rsidR="00D97AD5">
        <w:rPr>
          <w:rFonts w:ascii="Arial" w:eastAsia="NanumGothic" w:hAnsi="Arial" w:cs="Arial"/>
          <w:shd w:val="clear" w:color="000000" w:fill="auto"/>
          <w:lang w:eastAsia="de-DE"/>
        </w:rPr>
        <w:t>-/Spät</w:t>
      </w:r>
      <w:r w:rsidR="00B9502E" w:rsidRPr="00B9502E">
        <w:rPr>
          <w:rFonts w:ascii="Arial" w:eastAsia="NanumGothic" w:hAnsi="Arial" w:cs="Arial"/>
          <w:shd w:val="clear" w:color="000000" w:fill="auto"/>
          <w:lang w:eastAsia="de-DE"/>
        </w:rPr>
        <w:t>schicht in dieser Fastenzeit. Schön, dass ihr da seid und dass wir uns gemeinsam weiter auf den Weg machen. Beginnen wir mit dem Zeichen, das Himmel und Erde und uns untereinander verbindet</w:t>
      </w:r>
      <w:r w:rsidR="00C71965">
        <w:rPr>
          <w:rFonts w:ascii="Arial" w:eastAsia="NanumGothic" w:hAnsi="Arial" w:cs="Arial"/>
          <w:shd w:val="clear" w:color="000000" w:fill="auto"/>
          <w:lang w:eastAsia="de-DE"/>
        </w:rPr>
        <w:t>:</w:t>
      </w:r>
      <w:r w:rsidR="00B9502E" w:rsidRPr="00B9502E">
        <w:rPr>
          <w:rFonts w:ascii="Arial" w:eastAsia="NanumGothic" w:hAnsi="Arial" w:cs="Arial"/>
          <w:shd w:val="clear" w:color="000000" w:fill="auto"/>
          <w:lang w:eastAsia="de-DE"/>
        </w:rPr>
        <w:t xml:space="preserve"> Im Namen des Vaters und des Sohnes </w:t>
      </w:r>
      <w:r w:rsidR="000A6000">
        <w:rPr>
          <w:rFonts w:ascii="Arial" w:eastAsia="NanumGothic" w:hAnsi="Arial" w:cs="Arial"/>
          <w:shd w:val="clear" w:color="000000" w:fill="auto"/>
          <w:lang w:eastAsia="de-DE"/>
        </w:rPr>
        <w:t xml:space="preserve">(+) </w:t>
      </w:r>
      <w:r w:rsidR="00B9502E" w:rsidRPr="00B9502E">
        <w:rPr>
          <w:rFonts w:ascii="Arial" w:eastAsia="NanumGothic" w:hAnsi="Arial" w:cs="Arial"/>
          <w:shd w:val="clear" w:color="000000" w:fill="auto"/>
          <w:lang w:eastAsia="de-DE"/>
        </w:rPr>
        <w:t xml:space="preserve">und des Heiligen Geistes. </w:t>
      </w:r>
    </w:p>
    <w:p w14:paraId="4D5E7CD7" w14:textId="28DC6DC1" w:rsidR="002F594B" w:rsidRPr="002F594B" w:rsidRDefault="00C71965" w:rsidP="00C71965">
      <w:pPr>
        <w:spacing w:after="0" w:line="360" w:lineRule="auto"/>
        <w:jc w:val="both"/>
        <w:rPr>
          <w:rFonts w:ascii="Arial" w:eastAsia="NanumGothic" w:hAnsi="Arial" w:cs="Arial"/>
          <w:shd w:val="clear" w:color="000000" w:fill="auto"/>
          <w:lang w:eastAsia="de-DE"/>
        </w:rPr>
      </w:pPr>
      <w:r>
        <w:rPr>
          <w:rFonts w:ascii="Arial" w:eastAsia="NanumGothic" w:hAnsi="Arial" w:cs="Arial"/>
          <w:b/>
          <w:bCs/>
          <w:shd w:val="clear" w:color="000000" w:fill="auto"/>
          <w:lang w:eastAsia="de-DE"/>
        </w:rPr>
        <w:t>A</w:t>
      </w:r>
      <w:r>
        <w:rPr>
          <w:rFonts w:ascii="Arial" w:eastAsia="NanumGothic" w:hAnsi="Arial" w:cs="Arial"/>
          <w:b/>
          <w:bCs/>
          <w:shd w:val="clear" w:color="000000" w:fill="auto"/>
          <w:lang w:eastAsia="de-DE"/>
        </w:rPr>
        <w:tab/>
      </w:r>
      <w:r w:rsidR="00B9502E" w:rsidRPr="00B9502E">
        <w:rPr>
          <w:rFonts w:ascii="Arial" w:eastAsia="NanumGothic" w:hAnsi="Arial" w:cs="Arial"/>
          <w:shd w:val="clear" w:color="000000" w:fill="auto"/>
          <w:lang w:eastAsia="de-DE"/>
        </w:rPr>
        <w:t>Amen.</w:t>
      </w:r>
    </w:p>
    <w:p w14:paraId="3CE82CC8" w14:textId="77777777" w:rsidR="002F594B" w:rsidRPr="002F594B" w:rsidRDefault="002F594B" w:rsidP="002F594B">
      <w:pPr>
        <w:spacing w:after="0" w:line="360" w:lineRule="auto"/>
        <w:jc w:val="both"/>
        <w:rPr>
          <w:rFonts w:ascii="Arial" w:eastAsia="NanumGothic" w:hAnsi="Arial" w:cs="Arial"/>
          <w:shd w:val="clear" w:color="000000" w:fill="auto"/>
          <w:lang w:eastAsia="de-DE"/>
        </w:rPr>
      </w:pPr>
    </w:p>
    <w:p w14:paraId="320AC4FB" w14:textId="61C601E3" w:rsidR="002F594B" w:rsidRPr="002B23C0" w:rsidRDefault="002F594B" w:rsidP="002F594B">
      <w:pPr>
        <w:spacing w:after="0" w:line="360" w:lineRule="auto"/>
        <w:jc w:val="both"/>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Lied</w:t>
      </w:r>
      <w:r w:rsidR="002B23C0">
        <w:rPr>
          <w:rFonts w:ascii="Arial" w:eastAsia="NanumGothic" w:hAnsi="Arial" w:cs="Arial"/>
          <w:b/>
          <w:bCs/>
          <w:shd w:val="clear" w:color="000000" w:fill="auto"/>
          <w:lang w:eastAsia="de-DE"/>
        </w:rPr>
        <w:tab/>
      </w:r>
      <w:r w:rsidR="002B23C0" w:rsidRPr="002B23C0">
        <w:rPr>
          <w:rFonts w:ascii="Arial" w:eastAsia="NanumGothic" w:hAnsi="Arial" w:cs="Arial"/>
          <w:shd w:val="clear" w:color="000000" w:fill="auto"/>
          <w:lang w:eastAsia="de-DE"/>
        </w:rPr>
        <w:t>JuGoLo 18 Die Zeit zu beginnen</w:t>
      </w:r>
    </w:p>
    <w:p w14:paraId="739C7416" w14:textId="029A502F" w:rsidR="001B48FF" w:rsidRDefault="001B48FF">
      <w:pPr>
        <w:spacing w:after="200" w:line="276" w:lineRule="auto"/>
        <w:rPr>
          <w:rFonts w:ascii="Arial" w:eastAsia="NanumGothic" w:hAnsi="Arial" w:cs="Arial"/>
          <w:b/>
          <w:bCs/>
          <w:shd w:val="clear" w:color="000000" w:fill="auto"/>
          <w:lang w:eastAsia="de-DE"/>
        </w:rPr>
      </w:pPr>
    </w:p>
    <w:p w14:paraId="78FA220F" w14:textId="77777777" w:rsidR="00AF02EE" w:rsidRDefault="00AF02EE" w:rsidP="00E20BBF">
      <w:pPr>
        <w:spacing w:after="0" w:line="360" w:lineRule="auto"/>
        <w:ind w:left="708" w:hanging="708"/>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t>Einleitung</w:t>
      </w:r>
    </w:p>
    <w:p w14:paraId="008D8A41" w14:textId="3AA0BA56"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333FE7CF">
        <w:rPr>
          <w:rFonts w:ascii="Arial" w:eastAsia="NanumGothic" w:hAnsi="Arial" w:cs="Arial"/>
          <w:b/>
          <w:bCs/>
        </w:rPr>
        <w:t>S1</w:t>
      </w:r>
      <w:r>
        <w:tab/>
      </w:r>
      <w:r w:rsidRPr="333FE7CF">
        <w:rPr>
          <w:rFonts w:ascii="Arial" w:eastAsia="NanumGothic" w:hAnsi="Arial" w:cs="Arial"/>
        </w:rPr>
        <w:t>Die Früh</w:t>
      </w:r>
      <w:r w:rsidR="000B38F7" w:rsidRPr="333FE7CF">
        <w:rPr>
          <w:rFonts w:ascii="Arial" w:eastAsia="NanumGothic" w:hAnsi="Arial" w:cs="Arial"/>
        </w:rPr>
        <w:t>-/Spät</w:t>
      </w:r>
      <w:r w:rsidRPr="333FE7CF">
        <w:rPr>
          <w:rFonts w:ascii="Arial" w:eastAsia="NanumGothic" w:hAnsi="Arial" w:cs="Arial"/>
        </w:rPr>
        <w:t>schichtenreihe in dieser Fastenzeit trägt den Titel: „Neues Leben leben – tragen und getragen werden“</w:t>
      </w:r>
      <w:r w:rsidR="00935B2C">
        <w:rPr>
          <w:rFonts w:ascii="Arial" w:eastAsia="NanumGothic" w:hAnsi="Arial" w:cs="Arial"/>
        </w:rPr>
        <w:t>.</w:t>
      </w:r>
      <w:r w:rsidRPr="333FE7CF">
        <w:rPr>
          <w:rFonts w:ascii="Arial" w:eastAsia="NanumGothic" w:hAnsi="Arial" w:cs="Arial"/>
        </w:rPr>
        <w:t xml:space="preserve"> Der Titel </w:t>
      </w:r>
      <w:r w:rsidR="5B6783CB" w:rsidRPr="333FE7CF">
        <w:rPr>
          <w:rFonts w:ascii="Arial" w:eastAsia="NanumGothic" w:hAnsi="Arial" w:cs="Arial"/>
        </w:rPr>
        <w:t xml:space="preserve">unserer heutigen </w:t>
      </w:r>
      <w:r w:rsidRPr="333FE7CF">
        <w:rPr>
          <w:rFonts w:ascii="Arial" w:eastAsia="NanumGothic" w:hAnsi="Arial" w:cs="Arial"/>
        </w:rPr>
        <w:t>Früh</w:t>
      </w:r>
      <w:r w:rsidR="000B38F7" w:rsidRPr="333FE7CF">
        <w:rPr>
          <w:rFonts w:ascii="Arial" w:eastAsia="NanumGothic" w:hAnsi="Arial" w:cs="Arial"/>
        </w:rPr>
        <w:t>-/Spät</w:t>
      </w:r>
      <w:r w:rsidRPr="333FE7CF">
        <w:rPr>
          <w:rFonts w:ascii="Arial" w:eastAsia="NanumGothic" w:hAnsi="Arial" w:cs="Arial"/>
        </w:rPr>
        <w:t>schicht ist: „Jede Bohne zählt - Du und ich“</w:t>
      </w:r>
      <w:r w:rsidR="00935B2C">
        <w:rPr>
          <w:rFonts w:ascii="Arial" w:eastAsia="NanumGothic" w:hAnsi="Arial" w:cs="Arial"/>
        </w:rPr>
        <w:t>.</w:t>
      </w:r>
      <w:r w:rsidRPr="333FE7CF">
        <w:rPr>
          <w:rFonts w:ascii="Arial" w:eastAsia="NanumGothic" w:hAnsi="Arial" w:cs="Arial"/>
        </w:rPr>
        <w:t xml:space="preserve"> </w:t>
      </w:r>
    </w:p>
    <w:p w14:paraId="50FD7E09"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4863D51F" w14:textId="630A0C27"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6BF374E">
        <w:rPr>
          <w:rFonts w:ascii="Arial" w:eastAsia="NanumGothic" w:hAnsi="Arial" w:cs="Arial"/>
          <w:b/>
          <w:bCs/>
        </w:rPr>
        <w:lastRenderedPageBreak/>
        <w:t>S2</w:t>
      </w:r>
      <w:r>
        <w:tab/>
      </w:r>
      <w:r w:rsidRPr="06BF374E">
        <w:rPr>
          <w:rFonts w:ascii="Arial" w:eastAsia="NanumGothic" w:hAnsi="Arial" w:cs="Arial"/>
        </w:rPr>
        <w:t xml:space="preserve">„Interessiert mich die Bohne“ ist das Leitwort der diesjährigen Misereor-Fastenaktion. Das Leitwort </w:t>
      </w:r>
      <w:r w:rsidR="000A6000">
        <w:rPr>
          <w:rFonts w:ascii="Arial" w:eastAsia="NanumGothic" w:hAnsi="Arial" w:cs="Arial"/>
        </w:rPr>
        <w:t xml:space="preserve">greift </w:t>
      </w:r>
      <w:r w:rsidRPr="06BF374E">
        <w:rPr>
          <w:rFonts w:ascii="Arial" w:eastAsia="NanumGothic" w:hAnsi="Arial" w:cs="Arial"/>
        </w:rPr>
        <w:t xml:space="preserve">das altbekannte Sprichwort „Interessiert mich nicht die Bohne“ </w:t>
      </w:r>
      <w:r w:rsidR="000A6000">
        <w:rPr>
          <w:rFonts w:ascii="Arial" w:eastAsia="NanumGothic" w:hAnsi="Arial" w:cs="Arial"/>
        </w:rPr>
        <w:t xml:space="preserve">auf </w:t>
      </w:r>
      <w:r w:rsidRPr="06BF374E">
        <w:rPr>
          <w:rFonts w:ascii="Arial" w:eastAsia="NanumGothic" w:hAnsi="Arial" w:cs="Arial"/>
        </w:rPr>
        <w:t xml:space="preserve">und </w:t>
      </w:r>
      <w:r w:rsidR="000A6000">
        <w:rPr>
          <w:rFonts w:ascii="Arial" w:eastAsia="NanumGothic" w:hAnsi="Arial" w:cs="Arial"/>
        </w:rPr>
        <w:t xml:space="preserve">wandelt </w:t>
      </w:r>
      <w:r w:rsidRPr="06BF374E">
        <w:rPr>
          <w:rFonts w:ascii="Arial" w:eastAsia="NanumGothic" w:hAnsi="Arial" w:cs="Arial"/>
        </w:rPr>
        <w:t>es a</w:t>
      </w:r>
      <w:r w:rsidR="000A6000">
        <w:rPr>
          <w:rFonts w:ascii="Arial" w:eastAsia="NanumGothic" w:hAnsi="Arial" w:cs="Arial"/>
        </w:rPr>
        <w:t>b</w:t>
      </w:r>
      <w:r w:rsidRPr="06BF374E">
        <w:rPr>
          <w:rFonts w:ascii="Arial" w:eastAsia="NanumGothic" w:hAnsi="Arial" w:cs="Arial"/>
        </w:rPr>
        <w:t>. Schließlich macht eine Bohne kaum satt – es braucht eine Vielzahl von Bohnen, um ein Gericht zu kochen. In dieser Fastenaktion hingegen geht es um jede einzelne Bohne und um</w:t>
      </w:r>
      <w:r w:rsidR="7D43DE76" w:rsidRPr="06BF374E">
        <w:rPr>
          <w:rFonts w:ascii="Arial" w:eastAsia="NanumGothic" w:hAnsi="Arial" w:cs="Arial"/>
        </w:rPr>
        <w:t xml:space="preserve"> jeden</w:t>
      </w:r>
      <w:r w:rsidRPr="06BF374E">
        <w:rPr>
          <w:rFonts w:ascii="Arial" w:eastAsia="NanumGothic" w:hAnsi="Arial" w:cs="Arial"/>
        </w:rPr>
        <w:t xml:space="preserve"> einzelne</w:t>
      </w:r>
      <w:r w:rsidR="5B9E605A" w:rsidRPr="06BF374E">
        <w:rPr>
          <w:rFonts w:ascii="Arial" w:eastAsia="NanumGothic" w:hAnsi="Arial" w:cs="Arial"/>
        </w:rPr>
        <w:t>n</w:t>
      </w:r>
      <w:r w:rsidRPr="06BF374E">
        <w:rPr>
          <w:rFonts w:ascii="Arial" w:eastAsia="NanumGothic" w:hAnsi="Arial" w:cs="Arial"/>
        </w:rPr>
        <w:t xml:space="preserve"> Menschen: Wir wollen </w:t>
      </w:r>
      <w:r w:rsidR="00FD2DEF" w:rsidRPr="06BF374E">
        <w:rPr>
          <w:rFonts w:ascii="Arial" w:eastAsia="NanumGothic" w:hAnsi="Arial" w:cs="Arial"/>
        </w:rPr>
        <w:t xml:space="preserve">mit Misereor </w:t>
      </w:r>
      <w:r w:rsidRPr="06BF374E">
        <w:rPr>
          <w:rFonts w:ascii="Arial" w:eastAsia="NanumGothic" w:hAnsi="Arial" w:cs="Arial"/>
        </w:rPr>
        <w:t xml:space="preserve">genauer hinschauen und die Nöte und Bedürfnisse wahrnehmen, ganz unabhängig von Geschlecht, </w:t>
      </w:r>
      <w:r w:rsidR="00935B0F">
        <w:rPr>
          <w:rFonts w:ascii="Arial" w:eastAsia="NanumGothic" w:hAnsi="Arial" w:cs="Arial"/>
        </w:rPr>
        <w:t xml:space="preserve">ethnischer </w:t>
      </w:r>
      <w:r w:rsidRPr="06BF374E">
        <w:rPr>
          <w:rFonts w:ascii="Arial" w:eastAsia="NanumGothic" w:hAnsi="Arial" w:cs="Arial"/>
        </w:rPr>
        <w:t xml:space="preserve">Herkunft, Hautfarbe, sexueller Identität und Religionszugehörigkeit.  </w:t>
      </w:r>
    </w:p>
    <w:p w14:paraId="38F3D649"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7D70880E" w14:textId="77777777" w:rsidR="00AF02EE" w:rsidRPr="00FD2DEF"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6120839C"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5A904453" w14:textId="7952E2F7"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333FE7CF">
        <w:rPr>
          <w:rFonts w:ascii="Arial" w:eastAsia="NanumGothic" w:hAnsi="Arial" w:cs="Arial"/>
          <w:b/>
          <w:bCs/>
        </w:rPr>
        <w:t>S3</w:t>
      </w:r>
      <w:r>
        <w:tab/>
      </w:r>
      <w:r w:rsidRPr="333FE7CF">
        <w:rPr>
          <w:rFonts w:ascii="Arial" w:eastAsia="NanumGothic" w:hAnsi="Arial" w:cs="Arial"/>
        </w:rPr>
        <w:t xml:space="preserve">Heute lernen wir Aida Burbano kennen. Sie ist 46 Jahre alt und lebt in der Nähe der Ortschaft El Tambo in Kolumbien. Auf ihrem </w:t>
      </w:r>
      <w:r w:rsidR="6E1714D5" w:rsidRPr="333FE7CF">
        <w:rPr>
          <w:rFonts w:ascii="Arial" w:eastAsia="NanumGothic" w:hAnsi="Arial" w:cs="Arial"/>
        </w:rPr>
        <w:t xml:space="preserve">zwei </w:t>
      </w:r>
      <w:r w:rsidRPr="333FE7CF">
        <w:rPr>
          <w:rFonts w:ascii="Arial" w:eastAsia="NanumGothic" w:hAnsi="Arial" w:cs="Arial"/>
        </w:rPr>
        <w:t>Hektar großen Hof lebt sie mit ihrem Mann, ihren Eltern und ihren zwei Kindern. Aida berichtet:</w:t>
      </w:r>
    </w:p>
    <w:p w14:paraId="6B9A1C1C"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2355C75A" w14:textId="6C56C4D1"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333FE7CF">
        <w:rPr>
          <w:rFonts w:ascii="Arial" w:eastAsia="NanumGothic" w:hAnsi="Arial" w:cs="Arial"/>
          <w:b/>
          <w:bCs/>
        </w:rPr>
        <w:t>S1</w:t>
      </w:r>
      <w:r>
        <w:tab/>
      </w:r>
      <w:r w:rsidRPr="333FE7CF">
        <w:rPr>
          <w:rFonts w:ascii="Arial" w:eastAsia="NanumGothic" w:hAnsi="Arial" w:cs="Arial"/>
        </w:rPr>
        <w:t xml:space="preserve">„Die Arbeit in der Landwirtschaft ist hart. Man arbeitet von Sonnenaufgang bis Sonnenuntergang und verdient nur sehr wenig. Mein Bruder ging deshalb in die Stadt und wollte uns alle nachholen. Er arbeitete als Wachmann und wurde im Alter von 21 Jahren bei einem Überfall erschossen. Das war ein Schock für die Familie. Seither ist das Thema Stadt für uns erledigt. Hier </w:t>
      </w:r>
      <w:r w:rsidR="41208CC8" w:rsidRPr="333FE7CF">
        <w:rPr>
          <w:rFonts w:ascii="Arial" w:eastAsia="NanumGothic" w:hAnsi="Arial" w:cs="Arial"/>
        </w:rPr>
        <w:t xml:space="preserve">auf dem Land </w:t>
      </w:r>
      <w:r w:rsidRPr="333FE7CF">
        <w:rPr>
          <w:rFonts w:ascii="Arial" w:eastAsia="NanumGothic" w:hAnsi="Arial" w:cs="Arial"/>
        </w:rPr>
        <w:t>arbeitet man zwar hart, aber man ist sein eigener Herr. Und wenn man müde wird, kann man sich auf einen Stein setzen und die Natur genießen. Das ist Leben für mich.</w:t>
      </w:r>
    </w:p>
    <w:p w14:paraId="2CCD9313"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62ABB18A" w14:textId="6AE8A527"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E676A1">
        <w:rPr>
          <w:rFonts w:ascii="Arial" w:eastAsia="NanumGothic" w:hAnsi="Arial" w:cs="Arial"/>
          <w:b/>
          <w:bCs/>
          <w:shd w:val="clear" w:color="000000" w:fill="auto"/>
          <w:lang w:eastAsia="de-DE"/>
        </w:rPr>
        <w:t>S2</w:t>
      </w:r>
      <w:r w:rsidR="00E676A1">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 xml:space="preserve">Es fühlt sich gut an, in der Erde zu wühlen, und es ist so erfüllend, wenn man die Früchte seiner Arbeit ernten kann. Die Natur mit ihrem Wechselspiel zu erleben ist ein großes Geschenk. </w:t>
      </w:r>
    </w:p>
    <w:p w14:paraId="6FC6F424" w14:textId="262D7D2A" w:rsidR="00AF02EE" w:rsidRPr="00AF02EE" w:rsidRDefault="00AF02EE" w:rsidP="00E676A1">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Mein Vater war der erste, der zu den Lehrgängen der </w:t>
      </w:r>
      <w:r w:rsidR="008D0A46">
        <w:rPr>
          <w:rFonts w:ascii="Arial" w:eastAsia="NanumGothic" w:hAnsi="Arial" w:cs="Arial"/>
          <w:shd w:val="clear" w:color="000000" w:fill="auto"/>
          <w:lang w:eastAsia="de-DE"/>
        </w:rPr>
        <w:t>Land</w:t>
      </w:r>
      <w:r w:rsidRPr="00AF02EE">
        <w:rPr>
          <w:rFonts w:ascii="Arial" w:eastAsia="NanumGothic" w:hAnsi="Arial" w:cs="Arial"/>
          <w:shd w:val="clear" w:color="000000" w:fill="auto"/>
          <w:lang w:eastAsia="de-DE"/>
        </w:rPr>
        <w:t xml:space="preserve">pastoral ging. Ich kam vier Jahre später dazu, als es einen Kurs über Kaffee gab, der mich interessierte. Ich habe dort viel gelernt, </w:t>
      </w:r>
      <w:r w:rsidR="00BE3BBF">
        <w:rPr>
          <w:rFonts w:ascii="Arial" w:eastAsia="NanumGothic" w:hAnsi="Arial" w:cs="Arial"/>
          <w:shd w:val="clear" w:color="000000" w:fill="auto"/>
          <w:lang w:eastAsia="de-DE"/>
        </w:rPr>
        <w:t>zum Beispiel,</w:t>
      </w:r>
      <w:r w:rsidRPr="00AF02EE">
        <w:rPr>
          <w:rFonts w:ascii="Arial" w:eastAsia="NanumGothic" w:hAnsi="Arial" w:cs="Arial"/>
          <w:shd w:val="clear" w:color="000000" w:fill="auto"/>
          <w:lang w:eastAsia="de-DE"/>
        </w:rPr>
        <w:t xml:space="preserve"> dass man den Boden nicht umgraben soll, so wie </w:t>
      </w:r>
      <w:r w:rsidRPr="00AF02EE">
        <w:rPr>
          <w:rFonts w:ascii="Arial" w:eastAsia="NanumGothic" w:hAnsi="Arial" w:cs="Arial"/>
          <w:shd w:val="clear" w:color="000000" w:fill="auto"/>
          <w:lang w:eastAsia="de-DE"/>
        </w:rPr>
        <w:lastRenderedPageBreak/>
        <w:t>wir es früher machten, sondern dass man ihn bedeckt halten soll und Bäume pflanzen. Unsere Nachbarn finden, dass wir faul sind und alles wuchern lassen. Aber ich sehe tagtäglich, wie sich die Bodenqualität und das Klima verbessern. Es ist kühler, der Boden hält mehr Feuchtigkeit, die Ernten verbessern sich. Der Biolandbau ist für mich die Zukunft.</w:t>
      </w:r>
    </w:p>
    <w:p w14:paraId="3E90F054"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6CB5008E" w14:textId="3F7E5C35"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E676A1">
        <w:rPr>
          <w:rFonts w:ascii="Arial" w:eastAsia="NanumGothic" w:hAnsi="Arial" w:cs="Arial"/>
          <w:b/>
          <w:bCs/>
          <w:shd w:val="clear" w:color="000000" w:fill="auto"/>
          <w:lang w:eastAsia="de-DE"/>
        </w:rPr>
        <w:t>S3</w:t>
      </w:r>
      <w:r w:rsidR="00E676A1">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 xml:space="preserve">Früher hatten wir wie alle hier nur Agaven, aus deren Fasern Seile und Säcke gemacht werden. Heute haben wir Früchte, Kaffee, Meerschweinchen, Hühner und Gemüse und vermarkten das alles direkt in El Tambo auf dem Wochenmarkt. Es tut mir weh, wenn Menschen achtlos Müll wegwerfen, Tiere jagen oder Brandrodung betreiben. </w:t>
      </w:r>
    </w:p>
    <w:p w14:paraId="76E32A43" w14:textId="79F90ED8" w:rsidR="00AF02EE" w:rsidRPr="00AF02EE" w:rsidRDefault="00AF02EE" w:rsidP="00E676A1">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Inzwischen bearbeiten wir dank der </w:t>
      </w:r>
      <w:r w:rsidR="008D0A46">
        <w:rPr>
          <w:rFonts w:ascii="Arial" w:eastAsia="NanumGothic" w:hAnsi="Arial" w:cs="Arial"/>
          <w:shd w:val="clear" w:color="000000" w:fill="auto"/>
          <w:lang w:eastAsia="de-DE"/>
        </w:rPr>
        <w:t>Land</w:t>
      </w:r>
      <w:r w:rsidRPr="00AF02EE">
        <w:rPr>
          <w:rFonts w:ascii="Arial" w:eastAsia="NanumGothic" w:hAnsi="Arial" w:cs="Arial"/>
          <w:shd w:val="clear" w:color="000000" w:fill="auto"/>
          <w:lang w:eastAsia="de-DE"/>
        </w:rPr>
        <w:t>pastoral unsere Finca sehr viel effizienter. Wir können Geld zurücklegen für eine Waschmaschine, Handys oder Internet. Das macht das Leben auf dem Land viel angenehmer als früher. Mehr Luxus brauche ich gar nicht.</w:t>
      </w:r>
    </w:p>
    <w:p w14:paraId="03D95517" w14:textId="77777777" w:rsidR="00AF02EE" w:rsidRPr="00AF02EE" w:rsidRDefault="00AF02EE" w:rsidP="00E676A1">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Der schönste Moment im Projekt für mich war, als wir zum ersten Mal unseren Bio-Kaffee exportierten. Mein größter Wunsch ist, dass auch meine Kinder das Leben auf dem Land genießen und hierbleiben.“</w:t>
      </w:r>
    </w:p>
    <w:p w14:paraId="43A1F380"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2E0B7353" w14:textId="62E5A486"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E676A1">
        <w:rPr>
          <w:rFonts w:ascii="Arial" w:eastAsia="NanumGothic" w:hAnsi="Arial" w:cs="Arial"/>
          <w:b/>
          <w:bCs/>
          <w:shd w:val="clear" w:color="000000" w:fill="auto"/>
          <w:lang w:eastAsia="de-DE"/>
        </w:rPr>
        <w:t>S1</w:t>
      </w:r>
      <w:r w:rsidR="00E676A1">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Die Mutter von Aida, Maria Cecilia Marta Joy ergänzt:</w:t>
      </w:r>
    </w:p>
    <w:p w14:paraId="0853F173" w14:textId="2E0F3B42" w:rsidR="00AF02EE" w:rsidRPr="00AF02EE" w:rsidRDefault="00AF02EE" w:rsidP="00DE4550">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„Früher aßen wir kein Gemüse. Unseren Kaffee, die Zitronen und die Eier verkauften wir, um uns von dem Erlös im Supermarkt Nudeln und Tütensaft zu kaufen. Stell dir mal vor: Das Beste verkauften wir billig und kauften dafür dann teuren Unsinn. In der </w:t>
      </w:r>
      <w:r w:rsidR="00012EC9">
        <w:rPr>
          <w:rFonts w:ascii="Arial" w:eastAsia="NanumGothic" w:hAnsi="Arial" w:cs="Arial"/>
          <w:shd w:val="clear" w:color="000000" w:fill="auto"/>
          <w:lang w:eastAsia="de-DE"/>
        </w:rPr>
        <w:t>Landp</w:t>
      </w:r>
      <w:r w:rsidRPr="00AF02EE">
        <w:rPr>
          <w:rFonts w:ascii="Arial" w:eastAsia="NanumGothic" w:hAnsi="Arial" w:cs="Arial"/>
          <w:shd w:val="clear" w:color="000000" w:fill="auto"/>
          <w:lang w:eastAsia="de-DE"/>
        </w:rPr>
        <w:t>astoral gingen mir die Augen auf. Seither leben wir viel gesünder und fühlen uns fitter. Unser eigenes, ökologisch angebautes Essen ist besser als jede Medizin.</w:t>
      </w:r>
    </w:p>
    <w:p w14:paraId="17628865" w14:textId="7D48C153" w:rsidR="00AF02EE" w:rsidRDefault="00AF02EE" w:rsidP="00DE4550">
      <w:pPr>
        <w:spacing w:after="0" w:line="360" w:lineRule="auto"/>
        <w:ind w:left="708"/>
        <w:rPr>
          <w:rFonts w:ascii="Arial" w:eastAsia="NanumGothic" w:hAnsi="Arial" w:cs="Arial"/>
          <w:shd w:val="clear" w:color="000000" w:fill="auto"/>
          <w:lang w:eastAsia="de-DE"/>
        </w:rPr>
      </w:pPr>
      <w:r w:rsidRPr="333FE7CF">
        <w:rPr>
          <w:rFonts w:ascii="Arial" w:eastAsia="NanumGothic" w:hAnsi="Arial" w:cs="Arial"/>
        </w:rPr>
        <w:t xml:space="preserve">Das Beste, was die </w:t>
      </w:r>
      <w:r w:rsidR="00012EC9">
        <w:rPr>
          <w:rFonts w:ascii="Arial" w:eastAsia="NanumGothic" w:hAnsi="Arial" w:cs="Arial"/>
        </w:rPr>
        <w:t>Land</w:t>
      </w:r>
      <w:r w:rsidR="00D3711E">
        <w:rPr>
          <w:rFonts w:ascii="Arial" w:eastAsia="NanumGothic" w:hAnsi="Arial" w:cs="Arial"/>
        </w:rPr>
        <w:t>p</w:t>
      </w:r>
      <w:r w:rsidRPr="333FE7CF">
        <w:rPr>
          <w:rFonts w:ascii="Arial" w:eastAsia="NanumGothic" w:hAnsi="Arial" w:cs="Arial"/>
        </w:rPr>
        <w:t>astoral uns gelehrt hat, ist</w:t>
      </w:r>
      <w:r w:rsidR="6B8ABD35" w:rsidRPr="333FE7CF">
        <w:rPr>
          <w:rFonts w:ascii="Arial" w:eastAsia="NanumGothic" w:hAnsi="Arial" w:cs="Arial"/>
        </w:rPr>
        <w:t>,</w:t>
      </w:r>
      <w:r w:rsidRPr="333FE7CF">
        <w:rPr>
          <w:rFonts w:ascii="Arial" w:eastAsia="NanumGothic" w:hAnsi="Arial" w:cs="Arial"/>
        </w:rPr>
        <w:t xml:space="preserve"> wie wichtig es ist, sich mit anderen zusammenzutun. Gemeinsam erreicht man viel mehr.“</w:t>
      </w:r>
    </w:p>
    <w:p w14:paraId="26DA1D76" w14:textId="6D031CC5" w:rsidR="002B6783" w:rsidRPr="00A476D2" w:rsidRDefault="002B6783" w:rsidP="333FE7CF">
      <w:pPr>
        <w:spacing w:after="0" w:line="360" w:lineRule="auto"/>
        <w:ind w:firstLine="708"/>
        <w:jc w:val="both"/>
        <w:rPr>
          <w:rFonts w:ascii="Arial" w:eastAsia="NanumGothic" w:hAnsi="Arial" w:cs="Arial"/>
          <w:i/>
          <w:iCs/>
          <w:sz w:val="16"/>
          <w:szCs w:val="16"/>
          <w:shd w:val="clear" w:color="000000" w:fill="auto"/>
          <w:lang w:eastAsia="de-DE"/>
        </w:rPr>
      </w:pPr>
      <w:r w:rsidRPr="333FE7CF">
        <w:rPr>
          <w:rFonts w:ascii="Arial" w:eastAsia="NanumGothic" w:hAnsi="Arial" w:cs="Arial"/>
          <w:i/>
          <w:iCs/>
          <w:sz w:val="16"/>
          <w:szCs w:val="16"/>
          <w:shd w:val="clear" w:color="000000" w:fill="auto"/>
          <w:lang w:eastAsia="de-DE"/>
        </w:rPr>
        <w:t>(Die Zitate sind entnommen aus Interviews von Sandra Weiss im Auftrag von Misereor)</w:t>
      </w:r>
    </w:p>
    <w:p w14:paraId="3A174656"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29F21B33" w14:textId="77777777" w:rsidR="00AF02EE" w:rsidRPr="002C22E7"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lastRenderedPageBreak/>
        <w:t>Stille</w:t>
      </w:r>
    </w:p>
    <w:p w14:paraId="480A31B8"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4A22308B" w14:textId="77777777" w:rsidR="00AF02EE" w:rsidRPr="002C22E7" w:rsidRDefault="00AF02EE" w:rsidP="00AF02EE">
      <w:pPr>
        <w:spacing w:after="0" w:line="360" w:lineRule="auto"/>
        <w:ind w:left="708" w:hanging="708"/>
        <w:rPr>
          <w:rFonts w:ascii="Arial" w:eastAsia="NanumGothic" w:hAnsi="Arial" w:cs="Arial"/>
          <w:b/>
          <w:bCs/>
          <w:shd w:val="clear" w:color="000000" w:fill="auto"/>
          <w:lang w:eastAsia="de-DE"/>
        </w:rPr>
      </w:pPr>
      <w:r w:rsidRPr="002C22E7">
        <w:rPr>
          <w:rFonts w:ascii="Arial" w:eastAsia="NanumGothic" w:hAnsi="Arial" w:cs="Arial"/>
          <w:b/>
          <w:bCs/>
          <w:shd w:val="clear" w:color="000000" w:fill="auto"/>
          <w:lang w:eastAsia="de-DE"/>
        </w:rPr>
        <w:t>Vertiefung</w:t>
      </w:r>
    </w:p>
    <w:p w14:paraId="364C939E" w14:textId="15F61D81"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2C22E7">
        <w:rPr>
          <w:rFonts w:ascii="Arial" w:eastAsia="NanumGothic" w:hAnsi="Arial" w:cs="Arial"/>
          <w:b/>
          <w:bCs/>
          <w:shd w:val="clear" w:color="000000" w:fill="auto"/>
          <w:lang w:eastAsia="de-DE"/>
        </w:rPr>
        <w:t>S2</w:t>
      </w:r>
      <w:r w:rsidR="002C22E7">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Viele kleine Schritte für ein gesundes und selbstbestimmtes Leben</w:t>
      </w:r>
    </w:p>
    <w:p w14:paraId="32C7DB48" w14:textId="1DD6A652" w:rsidR="00AF02EE" w:rsidRPr="00AF02EE" w:rsidRDefault="00AF02EE" w:rsidP="002C22E7">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Irrtümer sehen – Neues wagen – nachhaltig handeln</w:t>
      </w:r>
    </w:p>
    <w:p w14:paraId="38342C8D" w14:textId="6F2F2EDC" w:rsidR="00AF02EE" w:rsidRPr="00AF02EE" w:rsidRDefault="00AF02EE" w:rsidP="002C22E7">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Menschen auf dem Weg – </w:t>
      </w:r>
      <w:r w:rsidR="00FF474E">
        <w:rPr>
          <w:rFonts w:ascii="Arial" w:eastAsia="NanumGothic" w:hAnsi="Arial" w:cs="Arial"/>
          <w:shd w:val="clear" w:color="000000" w:fill="auto"/>
          <w:lang w:eastAsia="de-DE"/>
        </w:rPr>
        <w:t>h</w:t>
      </w:r>
      <w:r w:rsidRPr="00AF02EE">
        <w:rPr>
          <w:rFonts w:ascii="Arial" w:eastAsia="NanumGothic" w:hAnsi="Arial" w:cs="Arial"/>
          <w:shd w:val="clear" w:color="000000" w:fill="auto"/>
          <w:lang w:eastAsia="de-DE"/>
        </w:rPr>
        <w:t xml:space="preserve">ier und dort </w:t>
      </w:r>
    </w:p>
    <w:p w14:paraId="449DFD6E" w14:textId="77777777" w:rsidR="00AF02EE" w:rsidRPr="00AF02EE" w:rsidRDefault="00AF02EE" w:rsidP="002C22E7">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Viele kleine Schritte für ein gesundes und selbstbestimmtes Leben</w:t>
      </w:r>
    </w:p>
    <w:p w14:paraId="7C10477D" w14:textId="171EAE50" w:rsidR="00AF02EE" w:rsidRPr="00AF02EE" w:rsidRDefault="00AF02EE" w:rsidP="002C22E7">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Augen auf – </w:t>
      </w:r>
      <w:r w:rsidR="00FF474E">
        <w:rPr>
          <w:rFonts w:ascii="Arial" w:eastAsia="NanumGothic" w:hAnsi="Arial" w:cs="Arial"/>
          <w:shd w:val="clear" w:color="000000" w:fill="auto"/>
          <w:lang w:eastAsia="de-DE"/>
        </w:rPr>
        <w:t>b</w:t>
      </w:r>
      <w:r w:rsidRPr="00AF02EE">
        <w:rPr>
          <w:rFonts w:ascii="Arial" w:eastAsia="NanumGothic" w:hAnsi="Arial" w:cs="Arial"/>
          <w:shd w:val="clear" w:color="000000" w:fill="auto"/>
          <w:lang w:eastAsia="de-DE"/>
        </w:rPr>
        <w:t>ereit sein</w:t>
      </w:r>
      <w:r w:rsidR="00582DDF">
        <w:rPr>
          <w:rFonts w:ascii="Arial" w:eastAsia="NanumGothic" w:hAnsi="Arial" w:cs="Arial"/>
          <w:shd w:val="clear" w:color="000000" w:fill="auto"/>
          <w:lang w:eastAsia="de-DE"/>
        </w:rPr>
        <w:t>,</w:t>
      </w:r>
      <w:r w:rsidRPr="00AF02EE">
        <w:rPr>
          <w:rFonts w:ascii="Arial" w:eastAsia="NanumGothic" w:hAnsi="Arial" w:cs="Arial"/>
          <w:shd w:val="clear" w:color="000000" w:fill="auto"/>
          <w:lang w:eastAsia="de-DE"/>
        </w:rPr>
        <w:t xml:space="preserve"> zu handeln – mit Herz und Hand</w:t>
      </w:r>
    </w:p>
    <w:p w14:paraId="17938125" w14:textId="77777777" w:rsidR="00AF02EE" w:rsidRPr="00AF02EE" w:rsidRDefault="00AF02EE" w:rsidP="002C22E7">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Viele kleine Schritte können zu einem Marathon werden, der unsere Welt verändert</w:t>
      </w:r>
    </w:p>
    <w:p w14:paraId="10CE304D" w14:textId="77777777" w:rsidR="00AF02EE" w:rsidRPr="00AF02EE" w:rsidRDefault="00AF02EE" w:rsidP="002C22E7">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Viele kleine Schritte für ein gesundes und selbstbestimmtes Leben</w:t>
      </w:r>
    </w:p>
    <w:p w14:paraId="511FB4DE" w14:textId="4EB76411" w:rsidR="00AF02EE" w:rsidRPr="00AF02EE" w:rsidRDefault="00AF02EE" w:rsidP="002C22E7">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Irrtümer sehen – Neues wagen – nachhaltig handeln</w:t>
      </w:r>
    </w:p>
    <w:p w14:paraId="486A79A5"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37C99658" w14:textId="77777777" w:rsidR="00AF02EE" w:rsidRPr="002C22E7"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4B997AEB"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51C5DC35" w14:textId="41E2BCF0" w:rsidR="00AF02EE" w:rsidRPr="00026B63" w:rsidRDefault="00AF02EE" w:rsidP="00026B63">
      <w:pPr>
        <w:spacing w:after="0" w:line="360" w:lineRule="auto"/>
        <w:ind w:left="708" w:hanging="708"/>
        <w:rPr>
          <w:rFonts w:ascii="Arial" w:eastAsia="NanumGothic" w:hAnsi="Arial" w:cs="Arial"/>
          <w:b/>
          <w:bCs/>
          <w:shd w:val="clear" w:color="000000" w:fill="auto"/>
          <w:lang w:eastAsia="de-DE"/>
        </w:rPr>
      </w:pPr>
      <w:r w:rsidRPr="002C22E7">
        <w:rPr>
          <w:rFonts w:ascii="Arial" w:eastAsia="NanumGothic" w:hAnsi="Arial" w:cs="Arial"/>
          <w:b/>
          <w:bCs/>
          <w:shd w:val="clear" w:color="000000" w:fill="auto"/>
          <w:lang w:eastAsia="de-DE"/>
        </w:rPr>
        <w:t>Lied</w:t>
      </w:r>
      <w:r w:rsidR="00026B63">
        <w:rPr>
          <w:rFonts w:ascii="Arial" w:eastAsia="NanumGothic" w:hAnsi="Arial" w:cs="Arial"/>
          <w:b/>
          <w:bCs/>
          <w:shd w:val="clear" w:color="000000" w:fill="auto"/>
          <w:lang w:eastAsia="de-DE"/>
        </w:rPr>
        <w:tab/>
      </w:r>
      <w:r w:rsidRPr="00AF02EE">
        <w:rPr>
          <w:rFonts w:ascii="Arial" w:eastAsia="NanumGothic" w:hAnsi="Arial" w:cs="Arial"/>
          <w:shd w:val="clear" w:color="000000" w:fill="auto"/>
          <w:lang w:eastAsia="de-DE"/>
        </w:rPr>
        <w:t>JuGoLo 197 Wagt euch zu den Ufern</w:t>
      </w:r>
    </w:p>
    <w:p w14:paraId="2E9DB7C5"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5337BFBC" w14:textId="77777777" w:rsidR="00AF02EE" w:rsidRPr="00026B63" w:rsidRDefault="00AF02EE" w:rsidP="00AF02EE">
      <w:pPr>
        <w:spacing w:after="0" w:line="360" w:lineRule="auto"/>
        <w:ind w:left="708" w:hanging="708"/>
        <w:rPr>
          <w:rFonts w:ascii="Arial" w:eastAsia="NanumGothic" w:hAnsi="Arial" w:cs="Arial"/>
          <w:b/>
          <w:bCs/>
          <w:shd w:val="clear" w:color="000000" w:fill="auto"/>
          <w:lang w:eastAsia="de-DE"/>
        </w:rPr>
      </w:pPr>
      <w:r w:rsidRPr="00026B63">
        <w:rPr>
          <w:rFonts w:ascii="Arial" w:eastAsia="NanumGothic" w:hAnsi="Arial" w:cs="Arial"/>
          <w:b/>
          <w:bCs/>
          <w:shd w:val="clear" w:color="000000" w:fill="auto"/>
          <w:lang w:eastAsia="de-DE"/>
        </w:rPr>
        <w:t>Bibeltext</w:t>
      </w:r>
    </w:p>
    <w:p w14:paraId="77C8CB62" w14:textId="37D57908" w:rsidR="00AF02EE" w:rsidRPr="00026B63"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Mt 4,17-25</w:t>
      </w:r>
    </w:p>
    <w:p w14:paraId="6D2F5D6B"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4D1FC496" w14:textId="77777777" w:rsidR="00AF02EE" w:rsidRPr="00026B63"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56C58BED"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7395F057" w14:textId="77777777" w:rsidR="00AF02EE" w:rsidRPr="00026B63" w:rsidRDefault="00AF02EE" w:rsidP="00AF02EE">
      <w:pPr>
        <w:spacing w:after="0" w:line="360" w:lineRule="auto"/>
        <w:ind w:left="708" w:hanging="708"/>
        <w:rPr>
          <w:rFonts w:ascii="Arial" w:eastAsia="NanumGothic" w:hAnsi="Arial" w:cs="Arial"/>
          <w:b/>
          <w:bCs/>
          <w:shd w:val="clear" w:color="000000" w:fill="auto"/>
          <w:lang w:eastAsia="de-DE"/>
        </w:rPr>
      </w:pPr>
      <w:r w:rsidRPr="00026B63">
        <w:rPr>
          <w:rFonts w:ascii="Arial" w:eastAsia="NanumGothic" w:hAnsi="Arial" w:cs="Arial"/>
          <w:b/>
          <w:bCs/>
          <w:shd w:val="clear" w:color="000000" w:fill="auto"/>
          <w:lang w:eastAsia="de-DE"/>
        </w:rPr>
        <w:t>Gedanken zum Bibeltext</w:t>
      </w:r>
    </w:p>
    <w:p w14:paraId="52E95711" w14:textId="0FB08075"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S1</w:t>
      </w:r>
      <w:r w:rsidR="00026B63">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 xml:space="preserve">Die Berufung von Petrus, Andreas, Jakobus und Johannes ist uns sehr vertraut. </w:t>
      </w:r>
    </w:p>
    <w:p w14:paraId="5CBE10AC" w14:textId="77777777" w:rsidR="00AF02EE" w:rsidRPr="00AF02EE" w:rsidRDefault="00AF02EE" w:rsidP="00026B63">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Diese Perikope aus dem Matthäusevangelium kann für uns eine Grundsatzentscheidung an jedem neuen Tag sein, ein Wachrütteln bei allen unseren Entscheidungen:</w:t>
      </w:r>
    </w:p>
    <w:p w14:paraId="02928D1A" w14:textId="77777777" w:rsidR="00AF02EE" w:rsidRPr="00AF02EE" w:rsidRDefault="00AF02EE" w:rsidP="00026B63">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Lassen wir uns ansprechen?</w:t>
      </w:r>
    </w:p>
    <w:p w14:paraId="4B3BC02A" w14:textId="77777777" w:rsidR="00AF02EE" w:rsidRPr="00AF02EE" w:rsidRDefault="00AF02EE" w:rsidP="00026B63">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Machen wir uns gemeinsam auf den Weg?</w:t>
      </w:r>
    </w:p>
    <w:p w14:paraId="4E47DB0F" w14:textId="77777777" w:rsidR="00AF02EE" w:rsidRPr="00AF02EE" w:rsidRDefault="00AF02EE" w:rsidP="00026B63">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Vernetzen wir uns, um gemeinsam neue Wege zu finden?</w:t>
      </w:r>
    </w:p>
    <w:p w14:paraId="15A8ED74" w14:textId="6C56C4D1" w:rsidR="00AF02EE" w:rsidRPr="00AF02EE" w:rsidRDefault="00AF02EE" w:rsidP="00147CEE">
      <w:pPr>
        <w:spacing w:after="0" w:line="360" w:lineRule="auto"/>
        <w:ind w:left="709" w:hanging="1"/>
        <w:rPr>
          <w:rFonts w:ascii="Arial" w:eastAsia="NanumGothic" w:hAnsi="Arial" w:cs="Arial"/>
          <w:shd w:val="clear" w:color="000000" w:fill="auto"/>
          <w:lang w:eastAsia="de-DE"/>
        </w:rPr>
      </w:pPr>
      <w:r w:rsidRPr="333FE7CF">
        <w:rPr>
          <w:rFonts w:ascii="Arial" w:eastAsia="NanumGothic" w:hAnsi="Arial" w:cs="Arial"/>
        </w:rPr>
        <w:lastRenderedPageBreak/>
        <w:t>Nehmen wir nicht nur aus dem globalen Einkaufskorb Waren heraus,</w:t>
      </w:r>
      <w:r w:rsidR="00147CEE" w:rsidRPr="333FE7CF">
        <w:rPr>
          <w:rFonts w:ascii="Arial" w:eastAsia="NanumGothic" w:hAnsi="Arial" w:cs="Arial"/>
        </w:rPr>
        <w:t xml:space="preserve"> </w:t>
      </w:r>
      <w:r w:rsidRPr="333FE7CF">
        <w:rPr>
          <w:rFonts w:ascii="Arial" w:eastAsia="NanumGothic" w:hAnsi="Arial" w:cs="Arial"/>
        </w:rPr>
        <w:t>sondern fangen wir an</w:t>
      </w:r>
      <w:r w:rsidR="2AC3F0E0" w:rsidRPr="333FE7CF">
        <w:rPr>
          <w:rFonts w:ascii="Arial" w:eastAsia="NanumGothic" w:hAnsi="Arial" w:cs="Arial"/>
        </w:rPr>
        <w:t>,</w:t>
      </w:r>
      <w:r w:rsidRPr="333FE7CF">
        <w:rPr>
          <w:rFonts w:ascii="Arial" w:eastAsia="NanumGothic" w:hAnsi="Arial" w:cs="Arial"/>
        </w:rPr>
        <w:t xml:space="preserve"> Solidarität, Gerechtigkeit und Nachhaltigkeit in unserer</w:t>
      </w:r>
      <w:r w:rsidR="00026B63" w:rsidRPr="333FE7CF">
        <w:rPr>
          <w:rFonts w:ascii="Arial" w:eastAsia="NanumGothic" w:hAnsi="Arial" w:cs="Arial"/>
        </w:rPr>
        <w:t xml:space="preserve"> </w:t>
      </w:r>
      <w:r w:rsidRPr="333FE7CF">
        <w:rPr>
          <w:rFonts w:ascii="Arial" w:eastAsia="NanumGothic" w:hAnsi="Arial" w:cs="Arial"/>
        </w:rPr>
        <w:t>globalen Gemeinschaft zu leben.</w:t>
      </w:r>
    </w:p>
    <w:p w14:paraId="0CAA3E5B"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 </w:t>
      </w:r>
    </w:p>
    <w:p w14:paraId="7A26D9E9" w14:textId="77777777" w:rsidR="00AF02EE" w:rsidRPr="00147CEE"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3F82A9F8"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12BF5F58" w14:textId="46D82320" w:rsidR="00AF02EE" w:rsidRPr="00147CEE" w:rsidRDefault="00AF02EE" w:rsidP="00AF02EE">
      <w:pPr>
        <w:spacing w:after="0" w:line="360" w:lineRule="auto"/>
        <w:ind w:left="708" w:hanging="708"/>
        <w:rPr>
          <w:rFonts w:ascii="Arial" w:eastAsia="NanumGothic" w:hAnsi="Arial" w:cs="Arial"/>
          <w:b/>
          <w:bCs/>
          <w:shd w:val="clear" w:color="000000" w:fill="auto"/>
          <w:lang w:eastAsia="de-DE"/>
        </w:rPr>
      </w:pPr>
      <w:r w:rsidRPr="00147CEE">
        <w:rPr>
          <w:rFonts w:ascii="Arial" w:eastAsia="NanumGothic" w:hAnsi="Arial" w:cs="Arial"/>
          <w:b/>
          <w:bCs/>
          <w:shd w:val="clear" w:color="000000" w:fill="auto"/>
          <w:lang w:eastAsia="de-DE"/>
        </w:rPr>
        <w:t>Gebet</w:t>
      </w:r>
    </w:p>
    <w:p w14:paraId="48B9E650" w14:textId="5FE0FAB2"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333FE7CF">
        <w:rPr>
          <w:rFonts w:ascii="Arial" w:eastAsia="NanumGothic" w:hAnsi="Arial" w:cs="Arial"/>
          <w:b/>
          <w:bCs/>
        </w:rPr>
        <w:t>L</w:t>
      </w:r>
      <w:r>
        <w:tab/>
      </w:r>
      <w:r w:rsidRPr="333FE7CF">
        <w:rPr>
          <w:rFonts w:ascii="Arial" w:eastAsia="NanumGothic" w:hAnsi="Arial" w:cs="Arial"/>
        </w:rPr>
        <w:t>Wir wollen uns Zeit nehmen, um für Menschen</w:t>
      </w:r>
      <w:r w:rsidR="4DB50C75" w:rsidRPr="333FE7CF">
        <w:rPr>
          <w:rFonts w:ascii="Arial" w:eastAsia="NanumGothic" w:hAnsi="Arial" w:cs="Arial"/>
        </w:rPr>
        <w:t>,</w:t>
      </w:r>
      <w:r w:rsidRPr="333FE7CF">
        <w:rPr>
          <w:rFonts w:ascii="Arial" w:eastAsia="NanumGothic" w:hAnsi="Arial" w:cs="Arial"/>
        </w:rPr>
        <w:t xml:space="preserve"> die auf verschiedensten Lebenswegen unterwegs sind</w:t>
      </w:r>
      <w:r w:rsidR="2FB437A6" w:rsidRPr="333FE7CF">
        <w:rPr>
          <w:rFonts w:ascii="Arial" w:eastAsia="NanumGothic" w:hAnsi="Arial" w:cs="Arial"/>
        </w:rPr>
        <w:t>,</w:t>
      </w:r>
      <w:r w:rsidRPr="333FE7CF">
        <w:rPr>
          <w:rFonts w:ascii="Arial" w:eastAsia="NanumGothic" w:hAnsi="Arial" w:cs="Arial"/>
        </w:rPr>
        <w:t xml:space="preserve"> zu beten. Ihr seid eingeladen</w:t>
      </w:r>
      <w:r w:rsidR="6E7C0819" w:rsidRPr="333FE7CF">
        <w:rPr>
          <w:rFonts w:ascii="Arial" w:eastAsia="NanumGothic" w:hAnsi="Arial" w:cs="Arial"/>
        </w:rPr>
        <w:t>,</w:t>
      </w:r>
      <w:r w:rsidRPr="333FE7CF">
        <w:rPr>
          <w:rFonts w:ascii="Arial" w:eastAsia="NanumGothic" w:hAnsi="Arial" w:cs="Arial"/>
        </w:rPr>
        <w:t xml:space="preserve"> in einer kurzen Stille nach </w:t>
      </w:r>
      <w:r w:rsidR="00BE4B82">
        <w:rPr>
          <w:rFonts w:ascii="Arial" w:eastAsia="NanumGothic" w:hAnsi="Arial" w:cs="Arial"/>
        </w:rPr>
        <w:t xml:space="preserve">jedem Satz </w:t>
      </w:r>
      <w:r w:rsidRPr="333FE7CF">
        <w:rPr>
          <w:rFonts w:ascii="Arial" w:eastAsia="NanumGothic" w:hAnsi="Arial" w:cs="Arial"/>
        </w:rPr>
        <w:t>für Personen zu beten, an die ihr gerade spontan denkt.</w:t>
      </w:r>
    </w:p>
    <w:p w14:paraId="1EC57397"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739163D0" w14:textId="39314025"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147CEE">
        <w:rPr>
          <w:rFonts w:ascii="Arial" w:eastAsia="NanumGothic" w:hAnsi="Arial" w:cs="Arial"/>
          <w:b/>
          <w:bCs/>
          <w:shd w:val="clear" w:color="000000" w:fill="auto"/>
          <w:lang w:eastAsia="de-DE"/>
        </w:rPr>
        <w:t>S2</w:t>
      </w:r>
      <w:r w:rsidR="00147CEE">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Beten wir in Stille …</w:t>
      </w:r>
    </w:p>
    <w:p w14:paraId="2BAF13DB" w14:textId="31768B82" w:rsidR="00AF02EE" w:rsidRPr="00AF02EE" w:rsidRDefault="00AF02EE" w:rsidP="00147CEE">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für Menschen, die sich auf neue Weg</w:t>
      </w:r>
      <w:r w:rsidR="00147CEE">
        <w:rPr>
          <w:rFonts w:ascii="Arial" w:eastAsia="NanumGothic" w:hAnsi="Arial" w:cs="Arial"/>
          <w:shd w:val="clear" w:color="000000" w:fill="auto"/>
          <w:lang w:eastAsia="de-DE"/>
        </w:rPr>
        <w:t>e</w:t>
      </w:r>
      <w:r w:rsidRPr="00AF02EE">
        <w:rPr>
          <w:rFonts w:ascii="Arial" w:eastAsia="NanumGothic" w:hAnsi="Arial" w:cs="Arial"/>
          <w:shd w:val="clear" w:color="000000" w:fill="auto"/>
          <w:lang w:eastAsia="de-DE"/>
        </w:rPr>
        <w:t xml:space="preserve"> machen </w:t>
      </w:r>
      <w:r w:rsidRPr="333FE7CF">
        <w:rPr>
          <w:rFonts w:ascii="Arial" w:eastAsia="NanumGothic" w:hAnsi="Arial" w:cs="Arial"/>
          <w:i/>
          <w:iCs/>
          <w:shd w:val="clear" w:color="000000" w:fill="auto"/>
          <w:lang w:eastAsia="de-DE"/>
        </w:rPr>
        <w:t>- Kurze Stille</w:t>
      </w:r>
    </w:p>
    <w:p w14:paraId="7699849C" w14:textId="77777777" w:rsidR="00AF02EE" w:rsidRPr="00AF02EE" w:rsidRDefault="00AF02EE" w:rsidP="00147CEE">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 für Menschen, die mutig hinter Dinge schauen </w:t>
      </w:r>
      <w:r w:rsidRPr="333FE7CF">
        <w:rPr>
          <w:rFonts w:ascii="Arial" w:eastAsia="NanumGothic" w:hAnsi="Arial" w:cs="Arial"/>
          <w:i/>
          <w:iCs/>
          <w:shd w:val="clear" w:color="000000" w:fill="auto"/>
          <w:lang w:eastAsia="de-DE"/>
        </w:rPr>
        <w:t>- Kurze Stille</w:t>
      </w:r>
    </w:p>
    <w:p w14:paraId="7A813C85" w14:textId="77777777" w:rsidR="00AF02EE" w:rsidRPr="00AF02EE" w:rsidRDefault="00AF02EE" w:rsidP="00147CEE">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 für Menschen, die neugierig die Welt entdecken </w:t>
      </w:r>
      <w:r w:rsidRPr="333FE7CF">
        <w:rPr>
          <w:rFonts w:ascii="Arial" w:eastAsia="NanumGothic" w:hAnsi="Arial" w:cs="Arial"/>
          <w:i/>
          <w:iCs/>
          <w:shd w:val="clear" w:color="000000" w:fill="auto"/>
          <w:lang w:eastAsia="de-DE"/>
        </w:rPr>
        <w:t>- Kurze Stille</w:t>
      </w:r>
    </w:p>
    <w:p w14:paraId="4AFBB13A" w14:textId="77777777" w:rsidR="00AF02EE" w:rsidRPr="00AF02EE" w:rsidRDefault="00AF02EE" w:rsidP="00147CEE">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 für Menschen, die sich nicht nur um sich selbst drehen </w:t>
      </w:r>
      <w:r w:rsidRPr="333FE7CF">
        <w:rPr>
          <w:rFonts w:ascii="Arial" w:eastAsia="NanumGothic" w:hAnsi="Arial" w:cs="Arial"/>
          <w:i/>
          <w:iCs/>
          <w:shd w:val="clear" w:color="000000" w:fill="auto"/>
          <w:lang w:eastAsia="de-DE"/>
        </w:rPr>
        <w:t>- Kurze Stille</w:t>
      </w:r>
    </w:p>
    <w:p w14:paraId="34CAE21A" w14:textId="77777777" w:rsidR="00AF02EE" w:rsidRPr="00AF02EE" w:rsidRDefault="00AF02EE" w:rsidP="00147CEE">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 für Menschen, die im Konsum gefangen sind </w:t>
      </w:r>
      <w:r w:rsidRPr="333FE7CF">
        <w:rPr>
          <w:rFonts w:ascii="Arial" w:eastAsia="NanumGothic" w:hAnsi="Arial" w:cs="Arial"/>
          <w:i/>
          <w:iCs/>
          <w:shd w:val="clear" w:color="000000" w:fill="auto"/>
          <w:lang w:eastAsia="de-DE"/>
        </w:rPr>
        <w:t>- Kurze Stille</w:t>
      </w:r>
    </w:p>
    <w:p w14:paraId="6650C5BA" w14:textId="77777777" w:rsidR="00AF02EE" w:rsidRPr="00016551" w:rsidRDefault="00AF02EE" w:rsidP="333FE7CF">
      <w:pPr>
        <w:spacing w:after="0" w:line="360" w:lineRule="auto"/>
        <w:ind w:left="1416" w:hanging="708"/>
        <w:rPr>
          <w:rFonts w:ascii="Arial" w:eastAsia="NanumGothic" w:hAnsi="Arial" w:cs="Arial"/>
          <w:i/>
          <w:iCs/>
          <w:shd w:val="clear" w:color="000000" w:fill="auto"/>
          <w:lang w:eastAsia="de-DE"/>
        </w:rPr>
      </w:pPr>
      <w:r w:rsidRPr="00AF02EE">
        <w:rPr>
          <w:rFonts w:ascii="Arial" w:eastAsia="NanumGothic" w:hAnsi="Arial" w:cs="Arial"/>
          <w:shd w:val="clear" w:color="000000" w:fill="auto"/>
          <w:lang w:eastAsia="de-DE"/>
        </w:rPr>
        <w:t xml:space="preserve">… für Menschen, die sich um andere Menschen kümmern </w:t>
      </w:r>
      <w:r w:rsidRPr="333FE7CF">
        <w:rPr>
          <w:rFonts w:ascii="Arial" w:eastAsia="NanumGothic" w:hAnsi="Arial" w:cs="Arial"/>
          <w:i/>
          <w:iCs/>
          <w:shd w:val="clear" w:color="000000" w:fill="auto"/>
          <w:lang w:eastAsia="de-DE"/>
        </w:rPr>
        <w:t>- Kurze Stille</w:t>
      </w:r>
    </w:p>
    <w:p w14:paraId="43BE58F2" w14:textId="77777777" w:rsidR="00AF02EE" w:rsidRPr="00AF02EE" w:rsidRDefault="00AF02EE" w:rsidP="00147CEE">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 für Menschen, die schon verstorben sind </w:t>
      </w:r>
      <w:r w:rsidRPr="333FE7CF">
        <w:rPr>
          <w:rFonts w:ascii="Arial" w:eastAsia="NanumGothic" w:hAnsi="Arial" w:cs="Arial"/>
          <w:i/>
          <w:iCs/>
          <w:shd w:val="clear" w:color="000000" w:fill="auto"/>
          <w:lang w:eastAsia="de-DE"/>
        </w:rPr>
        <w:t>- Kurze Stille</w:t>
      </w:r>
    </w:p>
    <w:p w14:paraId="786716B9" w14:textId="77777777" w:rsidR="00AF02EE" w:rsidRDefault="00AF02EE" w:rsidP="333FE7CF">
      <w:pPr>
        <w:spacing w:after="0" w:line="360" w:lineRule="auto"/>
        <w:ind w:left="1416" w:hanging="708"/>
        <w:rPr>
          <w:rFonts w:ascii="Arial" w:eastAsia="NanumGothic" w:hAnsi="Arial" w:cs="Arial"/>
          <w:i/>
          <w:iCs/>
          <w:shd w:val="clear" w:color="000000" w:fill="auto"/>
          <w:lang w:eastAsia="de-DE"/>
        </w:rPr>
      </w:pPr>
      <w:r w:rsidRPr="00AF02EE">
        <w:rPr>
          <w:rFonts w:ascii="Arial" w:eastAsia="NanumGothic" w:hAnsi="Arial" w:cs="Arial"/>
          <w:shd w:val="clear" w:color="000000" w:fill="auto"/>
          <w:lang w:eastAsia="de-DE"/>
        </w:rPr>
        <w:t xml:space="preserve">… für die Menschen, die jetzt links und rechts neben mir sitzen </w:t>
      </w:r>
      <w:r w:rsidRPr="333FE7CF">
        <w:rPr>
          <w:rFonts w:ascii="Arial" w:eastAsia="NanumGothic" w:hAnsi="Arial" w:cs="Arial"/>
          <w:i/>
          <w:iCs/>
          <w:shd w:val="clear" w:color="000000" w:fill="auto"/>
          <w:lang w:eastAsia="de-DE"/>
        </w:rPr>
        <w:t>- Kurze Stille</w:t>
      </w:r>
    </w:p>
    <w:p w14:paraId="25DFBD1B"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5E2562E0" w14:textId="62D1DD9A"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016551">
        <w:rPr>
          <w:rFonts w:ascii="Arial" w:eastAsia="NanumGothic" w:hAnsi="Arial" w:cs="Arial"/>
          <w:b/>
          <w:bCs/>
          <w:shd w:val="clear" w:color="000000" w:fill="auto"/>
          <w:lang w:eastAsia="de-DE"/>
        </w:rPr>
        <w:t>L</w:t>
      </w:r>
      <w:r w:rsidR="00016551">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Wir wollen uns die Hände in einer besonderen Weise reichen und uns verbinden.</w:t>
      </w:r>
    </w:p>
    <w:p w14:paraId="5B4F11F3" w14:textId="1D3C8289" w:rsidR="00AF02EE" w:rsidRPr="00AF02EE" w:rsidRDefault="00AF02EE" w:rsidP="00016551">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 xml:space="preserve">Ich lade euch ein, eure rechte Hand zu einer Schale zu formen und diese Hand in Richtung des Menschen zu strecken, der*die rechts neben </w:t>
      </w:r>
      <w:r w:rsidR="00BE3BBF">
        <w:rPr>
          <w:rFonts w:ascii="Arial" w:eastAsia="NanumGothic" w:hAnsi="Arial" w:cs="Arial"/>
          <w:shd w:val="clear" w:color="000000" w:fill="auto"/>
          <w:lang w:eastAsia="de-DE"/>
        </w:rPr>
        <w:t>e</w:t>
      </w:r>
      <w:r w:rsidRPr="00AF02EE">
        <w:rPr>
          <w:rFonts w:ascii="Arial" w:eastAsia="NanumGothic" w:hAnsi="Arial" w:cs="Arial"/>
          <w:shd w:val="clear" w:color="000000" w:fill="auto"/>
          <w:lang w:eastAsia="de-DE"/>
        </w:rPr>
        <w:t xml:space="preserve">uch steht. Nun formt auch eure linke Hand zu einer Schale und legt diese Hand in die Hand, die </w:t>
      </w:r>
      <w:r w:rsidR="00BE3BBF">
        <w:rPr>
          <w:rFonts w:ascii="Arial" w:eastAsia="NanumGothic" w:hAnsi="Arial" w:cs="Arial"/>
          <w:shd w:val="clear" w:color="000000" w:fill="auto"/>
          <w:lang w:eastAsia="de-DE"/>
        </w:rPr>
        <w:t>e</w:t>
      </w:r>
      <w:r w:rsidRPr="00AF02EE">
        <w:rPr>
          <w:rFonts w:ascii="Arial" w:eastAsia="NanumGothic" w:hAnsi="Arial" w:cs="Arial"/>
          <w:shd w:val="clear" w:color="000000" w:fill="auto"/>
          <w:lang w:eastAsia="de-DE"/>
        </w:rPr>
        <w:t>uch von links entgegenkommt. Jetzt wird eure linke Hand getragen und ihr tragt mit eurer rechten Hand die Hand eines anderen Menschen. Unser Leben ist Tragen und getragen werden!</w:t>
      </w:r>
    </w:p>
    <w:p w14:paraId="03708AAC"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0F849179" w14:textId="77777777" w:rsidR="00AF02EE" w:rsidRPr="00AF02EE" w:rsidRDefault="00AF02EE" w:rsidP="00016551">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lastRenderedPageBreak/>
        <w:t>In dieser Verbundenheit untereinander wollen wir alle Bitten, unser Lob,</w:t>
      </w:r>
    </w:p>
    <w:p w14:paraId="481FB654" w14:textId="4AF5A65B" w:rsidR="00AF02EE" w:rsidRPr="00AF02EE" w:rsidRDefault="00AF02EE" w:rsidP="00016551">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unseren Dank und auch alle Menschen, an die wir gedacht haben mit hineinnehmen in das Gebet, das uns Jesus gelehrt hat.</w:t>
      </w:r>
    </w:p>
    <w:p w14:paraId="03A29B19"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1024B4C0" w14:textId="282F51D6" w:rsidR="00AF02EE" w:rsidRPr="00016551" w:rsidRDefault="00AF02EE" w:rsidP="00AF02EE">
      <w:pPr>
        <w:spacing w:after="0" w:line="360" w:lineRule="auto"/>
        <w:ind w:left="708" w:hanging="708"/>
        <w:rPr>
          <w:rFonts w:ascii="Arial" w:eastAsia="NanumGothic" w:hAnsi="Arial" w:cs="Arial"/>
          <w:b/>
          <w:bCs/>
          <w:shd w:val="clear" w:color="000000" w:fill="auto"/>
          <w:lang w:eastAsia="de-DE"/>
        </w:rPr>
      </w:pPr>
      <w:r w:rsidRPr="00016551">
        <w:rPr>
          <w:rFonts w:ascii="Arial" w:eastAsia="NanumGothic" w:hAnsi="Arial" w:cs="Arial"/>
          <w:b/>
          <w:bCs/>
          <w:shd w:val="clear" w:color="000000" w:fill="auto"/>
          <w:lang w:eastAsia="de-DE"/>
        </w:rPr>
        <w:t>Vaterunser</w:t>
      </w:r>
    </w:p>
    <w:p w14:paraId="313F5DD9" w14:textId="77777777" w:rsidR="00AF02EE" w:rsidRPr="00016551"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670028DE"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0C2CC117" w14:textId="77777777" w:rsidR="00AF02EE" w:rsidRPr="00016551" w:rsidRDefault="00AF02EE" w:rsidP="333FE7CF">
      <w:pPr>
        <w:spacing w:after="0" w:line="360" w:lineRule="auto"/>
        <w:rPr>
          <w:rFonts w:ascii="Arial" w:eastAsia="NanumGothic" w:hAnsi="Arial" w:cs="Arial"/>
          <w:b/>
          <w:bCs/>
          <w:i/>
          <w:iCs/>
          <w:shd w:val="clear" w:color="000000" w:fill="auto"/>
          <w:lang w:eastAsia="de-DE"/>
        </w:rPr>
      </w:pPr>
      <w:r w:rsidRPr="333FE7CF">
        <w:rPr>
          <w:rFonts w:ascii="Arial" w:eastAsia="NanumGothic" w:hAnsi="Arial" w:cs="Arial"/>
          <w:b/>
          <w:bCs/>
          <w:i/>
          <w:iCs/>
          <w:shd w:val="clear" w:color="000000" w:fill="auto"/>
          <w:lang w:eastAsia="de-DE"/>
        </w:rPr>
        <w:t>Optionale Geschichte</w:t>
      </w:r>
    </w:p>
    <w:p w14:paraId="2BF84D2C" w14:textId="040558AD" w:rsidR="00AF02EE" w:rsidRPr="00016551" w:rsidRDefault="00AF02EE"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(Je nach Gruppe und Zeit kann diese Geschichte in die Früh</w:t>
      </w:r>
      <w:r w:rsidR="00894133" w:rsidRPr="333FE7CF">
        <w:rPr>
          <w:rFonts w:ascii="Arial" w:eastAsia="NanumGothic" w:hAnsi="Arial" w:cs="Arial"/>
          <w:i/>
          <w:iCs/>
          <w:shd w:val="clear" w:color="000000" w:fill="auto"/>
          <w:lang w:eastAsia="de-DE"/>
        </w:rPr>
        <w:t>-/Spät</w:t>
      </w:r>
      <w:r w:rsidRPr="333FE7CF">
        <w:rPr>
          <w:rFonts w:ascii="Arial" w:eastAsia="NanumGothic" w:hAnsi="Arial" w:cs="Arial"/>
          <w:i/>
          <w:iCs/>
          <w:shd w:val="clear" w:color="000000" w:fill="auto"/>
          <w:lang w:eastAsia="de-DE"/>
        </w:rPr>
        <w:t>schicht integriert werden. Darüber hinaus kann sie auch als Give</w:t>
      </w:r>
      <w:r w:rsidR="00B60BEB">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away</w:t>
      </w:r>
      <w:r w:rsidR="00B60BEB">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 xml:space="preserve">Postkarte an die Teilnehmenden verteilt werden.) </w:t>
      </w:r>
    </w:p>
    <w:p w14:paraId="1CF85C07" w14:textId="6B10AE83"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894133">
        <w:rPr>
          <w:rFonts w:ascii="Arial" w:eastAsia="NanumGothic" w:hAnsi="Arial" w:cs="Arial"/>
          <w:b/>
          <w:bCs/>
          <w:shd w:val="clear" w:color="000000" w:fill="auto"/>
          <w:lang w:eastAsia="de-DE"/>
        </w:rPr>
        <w:t>S3</w:t>
      </w:r>
      <w:r w:rsidR="00894133">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Eine Geschichte zum Mitnehmen</w:t>
      </w:r>
    </w:p>
    <w:p w14:paraId="5A72BB53" w14:textId="5C279660" w:rsidR="00AF02EE" w:rsidRPr="00AF02EE" w:rsidRDefault="00AF02EE" w:rsidP="00894133">
      <w:pPr>
        <w:spacing w:after="0" w:line="360" w:lineRule="auto"/>
        <w:ind w:left="708"/>
        <w:rPr>
          <w:rFonts w:ascii="Arial" w:eastAsia="NanumGothic" w:hAnsi="Arial" w:cs="Arial"/>
          <w:shd w:val="clear" w:color="000000" w:fill="auto"/>
          <w:lang w:eastAsia="de-DE"/>
        </w:rPr>
      </w:pPr>
      <w:r w:rsidRPr="333FE7CF">
        <w:rPr>
          <w:rFonts w:ascii="Arial" w:eastAsia="NanumGothic" w:hAnsi="Arial" w:cs="Arial"/>
        </w:rPr>
        <w:t xml:space="preserve">Im Traum trat </w:t>
      </w:r>
      <w:r w:rsidR="11CB72B5" w:rsidRPr="333FE7CF">
        <w:rPr>
          <w:rFonts w:ascii="Arial" w:eastAsia="NanumGothic" w:hAnsi="Arial" w:cs="Arial"/>
        </w:rPr>
        <w:t xml:space="preserve">ich </w:t>
      </w:r>
      <w:r w:rsidRPr="333FE7CF">
        <w:rPr>
          <w:rFonts w:ascii="Arial" w:eastAsia="NanumGothic" w:hAnsi="Arial" w:cs="Arial"/>
        </w:rPr>
        <w:t>in den Laden Gottes ein und sah einen Engel hinter dem Verkaufstresen.</w:t>
      </w:r>
      <w:r w:rsidR="00894133" w:rsidRPr="333FE7CF">
        <w:rPr>
          <w:rFonts w:ascii="Arial" w:eastAsia="NanumGothic" w:hAnsi="Arial" w:cs="Arial"/>
        </w:rPr>
        <w:t xml:space="preserve"> </w:t>
      </w:r>
      <w:r w:rsidRPr="333FE7CF">
        <w:rPr>
          <w:rFonts w:ascii="Arial" w:eastAsia="NanumGothic" w:hAnsi="Arial" w:cs="Arial"/>
        </w:rPr>
        <w:t xml:space="preserve">Verwundert und überrascht sagte ich: „Lieber Engel, was verkaufst </w:t>
      </w:r>
      <w:r w:rsidR="00B60BEB">
        <w:rPr>
          <w:rFonts w:ascii="Arial" w:eastAsia="NanumGothic" w:hAnsi="Arial" w:cs="Arial"/>
        </w:rPr>
        <w:t>d</w:t>
      </w:r>
      <w:r w:rsidRPr="333FE7CF">
        <w:rPr>
          <w:rFonts w:ascii="Arial" w:eastAsia="NanumGothic" w:hAnsi="Arial" w:cs="Arial"/>
        </w:rPr>
        <w:t>u?“</w:t>
      </w:r>
      <w:r w:rsidR="00894133" w:rsidRPr="333FE7CF">
        <w:rPr>
          <w:rFonts w:ascii="Arial" w:eastAsia="NanumGothic" w:hAnsi="Arial" w:cs="Arial"/>
        </w:rPr>
        <w:t xml:space="preserve"> </w:t>
      </w:r>
      <w:r w:rsidRPr="333FE7CF">
        <w:rPr>
          <w:rFonts w:ascii="Arial" w:eastAsia="NanumGothic" w:hAnsi="Arial" w:cs="Arial"/>
        </w:rPr>
        <w:t>“Das hier sind alles Gaben Gottes“, antwortete er mir.</w:t>
      </w:r>
    </w:p>
    <w:p w14:paraId="730E466A" w14:textId="3A37B995" w:rsidR="00AF02EE" w:rsidRPr="00AF02EE" w:rsidRDefault="00AF02EE" w:rsidP="00894133">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“Sind sie teuer?“</w:t>
      </w:r>
      <w:r w:rsidR="00894133">
        <w:rPr>
          <w:rFonts w:ascii="Arial" w:eastAsia="NanumGothic" w:hAnsi="Arial" w:cs="Arial"/>
          <w:shd w:val="clear" w:color="000000" w:fill="auto"/>
          <w:lang w:eastAsia="de-DE"/>
        </w:rPr>
        <w:t xml:space="preserve"> </w:t>
      </w:r>
      <w:r w:rsidRPr="00AF02EE">
        <w:rPr>
          <w:rFonts w:ascii="Arial" w:eastAsia="NanumGothic" w:hAnsi="Arial" w:cs="Arial"/>
          <w:shd w:val="clear" w:color="000000" w:fill="auto"/>
          <w:lang w:eastAsia="de-DE"/>
        </w:rPr>
        <w:t>„Nein. Es ist alles kostenlos.“</w:t>
      </w:r>
    </w:p>
    <w:p w14:paraId="05B047DF" w14:textId="77777777" w:rsidR="00AF02EE" w:rsidRPr="00AF02EE" w:rsidRDefault="00AF02EE" w:rsidP="00894133">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Ich sah mich aufmerksam im Laden um. Es gab: Krüge voll Glück, Päckchen mit Hoffnung, Körbe, die überquollen von Zufriedenheit, Schachteln gefüllt mit Hinweisen und Weisheiten, Tüten mit Vertrauen.</w:t>
      </w:r>
    </w:p>
    <w:p w14:paraId="56C1F720" w14:textId="77777777" w:rsidR="00AF02EE" w:rsidRPr="00AF02EE" w:rsidRDefault="00AF02EE" w:rsidP="00894133">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Mutig bat ich: „Ach bitte, ich möchte gerne ein Glas Glauben, viel Glück und Frieden für mich, meine Familie, Nachbarn und meine Freunde. Auch reichlich Dankbarkeit und Vergebung sowie eine große Liebe zu allen.“</w:t>
      </w:r>
    </w:p>
    <w:p w14:paraId="28C8711F" w14:textId="13D8E5D4" w:rsidR="00AF02EE" w:rsidRPr="00AF02EE" w:rsidRDefault="00AF02EE" w:rsidP="00894133">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Liebevoll b</w:t>
      </w:r>
      <w:r w:rsidR="00B60BEB">
        <w:rPr>
          <w:rFonts w:ascii="Arial" w:eastAsia="NanumGothic" w:hAnsi="Arial" w:cs="Arial"/>
          <w:shd w:val="clear" w:color="000000" w:fill="auto"/>
          <w:lang w:eastAsia="de-DE"/>
        </w:rPr>
        <w:t>e</w:t>
      </w:r>
      <w:r w:rsidRPr="00AF02EE">
        <w:rPr>
          <w:rFonts w:ascii="Arial" w:eastAsia="NanumGothic" w:hAnsi="Arial" w:cs="Arial"/>
          <w:shd w:val="clear" w:color="000000" w:fill="auto"/>
          <w:lang w:eastAsia="de-DE"/>
        </w:rPr>
        <w:t>reitete der Engel des Herrn ein kleines Päckchen, das leicht in meiner Hand Platz hatte.</w:t>
      </w:r>
      <w:r w:rsidR="009C32E4">
        <w:rPr>
          <w:rFonts w:ascii="Arial" w:eastAsia="NanumGothic" w:hAnsi="Arial" w:cs="Arial"/>
          <w:shd w:val="clear" w:color="000000" w:fill="auto"/>
          <w:lang w:eastAsia="de-DE"/>
        </w:rPr>
        <w:t xml:space="preserve"> </w:t>
      </w:r>
      <w:r w:rsidRPr="00AF02EE">
        <w:rPr>
          <w:rFonts w:ascii="Arial" w:eastAsia="NanumGothic" w:hAnsi="Arial" w:cs="Arial"/>
          <w:shd w:val="clear" w:color="000000" w:fill="auto"/>
          <w:lang w:eastAsia="de-DE"/>
        </w:rPr>
        <w:t xml:space="preserve">Ich war ganz überrascht und sagte: “Hast </w:t>
      </w:r>
      <w:r w:rsidR="00582DDF">
        <w:rPr>
          <w:rFonts w:ascii="Arial" w:eastAsia="NanumGothic" w:hAnsi="Arial" w:cs="Arial"/>
          <w:shd w:val="clear" w:color="000000" w:fill="auto"/>
          <w:lang w:eastAsia="de-DE"/>
        </w:rPr>
        <w:t>d</w:t>
      </w:r>
      <w:r w:rsidRPr="00AF02EE">
        <w:rPr>
          <w:rFonts w:ascii="Arial" w:eastAsia="NanumGothic" w:hAnsi="Arial" w:cs="Arial"/>
          <w:shd w:val="clear" w:color="000000" w:fill="auto"/>
          <w:lang w:eastAsia="de-DE"/>
        </w:rPr>
        <w:t>u alles, um das ich bat, in dieses winzige Päckchen getan?“</w:t>
      </w:r>
    </w:p>
    <w:p w14:paraId="2CA877F2" w14:textId="77777777" w:rsidR="00AF02EE" w:rsidRPr="00AF02EE" w:rsidRDefault="00AF02EE" w:rsidP="00894133">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Lächelnd antwortete der Engel: „Mein lieber Mensch, im Laden Gottes verkaufen wir keine Früchte, es gibt nur Samen. Gott legt ihn dir in die Hand und nicht in den Schoß.“</w:t>
      </w:r>
    </w:p>
    <w:p w14:paraId="560E55E8" w14:textId="77777777" w:rsidR="00AF02EE" w:rsidRPr="00B8767D" w:rsidRDefault="00AF02EE" w:rsidP="333FE7CF">
      <w:pPr>
        <w:spacing w:after="0" w:line="360" w:lineRule="auto"/>
        <w:ind w:left="708"/>
        <w:rPr>
          <w:rFonts w:ascii="Arial" w:eastAsia="NanumGothic" w:hAnsi="Arial" w:cs="Arial"/>
          <w:i/>
          <w:iCs/>
          <w:sz w:val="16"/>
          <w:szCs w:val="16"/>
          <w:shd w:val="clear" w:color="000000" w:fill="auto"/>
          <w:lang w:eastAsia="de-DE"/>
        </w:rPr>
      </w:pPr>
      <w:r w:rsidRPr="333FE7CF">
        <w:rPr>
          <w:rFonts w:ascii="Arial" w:eastAsia="NanumGothic" w:hAnsi="Arial" w:cs="Arial"/>
          <w:i/>
          <w:iCs/>
          <w:sz w:val="16"/>
          <w:szCs w:val="16"/>
          <w:shd w:val="clear" w:color="000000" w:fill="auto"/>
          <w:lang w:eastAsia="de-DE"/>
        </w:rPr>
        <w:t>Verfasser*in unbekannt</w:t>
      </w:r>
    </w:p>
    <w:p w14:paraId="347C8054" w14:textId="77777777" w:rsidR="009C32E4" w:rsidRDefault="009C32E4" w:rsidP="00AF02EE">
      <w:pPr>
        <w:spacing w:after="0" w:line="360" w:lineRule="auto"/>
        <w:ind w:left="708" w:hanging="708"/>
        <w:rPr>
          <w:rFonts w:ascii="Arial" w:eastAsia="NanumGothic" w:hAnsi="Arial" w:cs="Arial"/>
          <w:shd w:val="clear" w:color="000000" w:fill="auto"/>
          <w:lang w:eastAsia="de-DE"/>
        </w:rPr>
      </w:pPr>
    </w:p>
    <w:p w14:paraId="7F027AB2" w14:textId="08B21FD9" w:rsidR="00AF02EE" w:rsidRPr="009C32E4" w:rsidRDefault="00AF02EE"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15185747"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61D90D2B" w14:textId="52147A5F" w:rsidR="00AF02EE" w:rsidRPr="009C32E4" w:rsidRDefault="00AF02EE" w:rsidP="00AF02EE">
      <w:pPr>
        <w:spacing w:after="0" w:line="360" w:lineRule="auto"/>
        <w:ind w:left="708" w:hanging="708"/>
        <w:rPr>
          <w:rFonts w:ascii="Arial" w:eastAsia="NanumGothic" w:hAnsi="Arial" w:cs="Arial"/>
          <w:b/>
          <w:bCs/>
          <w:shd w:val="clear" w:color="000000" w:fill="auto"/>
          <w:lang w:eastAsia="de-DE"/>
        </w:rPr>
      </w:pPr>
      <w:r w:rsidRPr="009C32E4">
        <w:rPr>
          <w:rFonts w:ascii="Arial" w:eastAsia="NanumGothic" w:hAnsi="Arial" w:cs="Arial"/>
          <w:b/>
          <w:bCs/>
          <w:shd w:val="clear" w:color="000000" w:fill="auto"/>
          <w:lang w:eastAsia="de-DE"/>
        </w:rPr>
        <w:t>Segen</w:t>
      </w:r>
      <w:r w:rsidR="00B60BEB">
        <w:rPr>
          <w:rFonts w:ascii="Arial" w:eastAsia="NanumGothic" w:hAnsi="Arial" w:cs="Arial"/>
          <w:b/>
          <w:bCs/>
          <w:shd w:val="clear" w:color="000000" w:fill="auto"/>
          <w:lang w:eastAsia="de-DE"/>
        </w:rPr>
        <w:t>s</w:t>
      </w:r>
      <w:r w:rsidRPr="009C32E4">
        <w:rPr>
          <w:rFonts w:ascii="Arial" w:eastAsia="NanumGothic" w:hAnsi="Arial" w:cs="Arial"/>
          <w:b/>
          <w:bCs/>
          <w:shd w:val="clear" w:color="000000" w:fill="auto"/>
          <w:lang w:eastAsia="de-DE"/>
        </w:rPr>
        <w:t>litanei</w:t>
      </w:r>
    </w:p>
    <w:p w14:paraId="5EDB044F" w14:textId="5D9D3332" w:rsidR="00AF02EE" w:rsidRPr="009C32E4" w:rsidRDefault="00AF02EE"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Alle Teilnehmenden erhalten eine Karte mit einem Segenswunsch. Danach werden die einleitenden Worte (Gott, du begleitest unsere Wege) gesprochen und jede*r kann seinen Segen</w:t>
      </w:r>
      <w:r w:rsidR="00B60BEB">
        <w:rPr>
          <w:rFonts w:ascii="Arial" w:eastAsia="NanumGothic" w:hAnsi="Arial" w:cs="Arial"/>
          <w:i/>
          <w:iCs/>
          <w:shd w:val="clear" w:color="000000" w:fill="auto"/>
          <w:lang w:eastAsia="de-DE"/>
        </w:rPr>
        <w:t>s</w:t>
      </w:r>
      <w:r w:rsidRPr="333FE7CF">
        <w:rPr>
          <w:rFonts w:ascii="Arial" w:eastAsia="NanumGothic" w:hAnsi="Arial" w:cs="Arial"/>
          <w:i/>
          <w:iCs/>
          <w:shd w:val="clear" w:color="000000" w:fill="auto"/>
          <w:lang w:eastAsia="de-DE"/>
        </w:rPr>
        <w:t>wunsch den anderen zusprechen. Der Abschluss (So segne uns, der du uns Vater und Mutter und so unendlich viel mehr bist. Amen.) wird von allen gemeinsam gesprochen.</w:t>
      </w:r>
    </w:p>
    <w:p w14:paraId="134134CD"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7A99E17F" w14:textId="03E23E68"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9C32E4">
        <w:rPr>
          <w:rFonts w:ascii="Arial" w:eastAsia="NanumGothic" w:hAnsi="Arial" w:cs="Arial"/>
          <w:b/>
          <w:bCs/>
          <w:shd w:val="clear" w:color="000000" w:fill="auto"/>
          <w:lang w:eastAsia="de-DE"/>
        </w:rPr>
        <w:t>L</w:t>
      </w:r>
      <w:r w:rsidR="009C32E4">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Gott,</w:t>
      </w:r>
    </w:p>
    <w:p w14:paraId="7C6CBE4B" w14:textId="77777777" w:rsidR="00AF02EE" w:rsidRPr="00AF02EE" w:rsidRDefault="00AF02EE" w:rsidP="009C32E4">
      <w:pPr>
        <w:spacing w:after="0" w:line="360" w:lineRule="auto"/>
        <w:ind w:left="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du begleitest unsere Wege:</w:t>
      </w:r>
    </w:p>
    <w:p w14:paraId="72CD3882"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45FDB768" w14:textId="77777777" w:rsidR="00AF02EE" w:rsidRPr="009C32E4" w:rsidRDefault="00AF02EE" w:rsidP="01E66EEF">
      <w:pPr>
        <w:spacing w:after="0" w:line="360" w:lineRule="auto"/>
        <w:ind w:left="1416" w:hanging="708"/>
        <w:rPr>
          <w:rFonts w:ascii="Arial" w:eastAsia="NanumGothic" w:hAnsi="Arial" w:cs="Arial"/>
          <w:i/>
          <w:iCs/>
          <w:shd w:val="clear" w:color="000000" w:fill="auto"/>
          <w:lang w:eastAsia="de-DE"/>
        </w:rPr>
      </w:pPr>
      <w:r w:rsidRPr="01E66EEF">
        <w:rPr>
          <w:rFonts w:ascii="Arial" w:eastAsia="NanumGothic" w:hAnsi="Arial" w:cs="Arial"/>
          <w:i/>
          <w:iCs/>
          <w:shd w:val="clear" w:color="000000" w:fill="auto"/>
          <w:lang w:eastAsia="de-DE"/>
        </w:rPr>
        <w:t>Verteilt auf alle Teilnehmenden</w:t>
      </w:r>
    </w:p>
    <w:p w14:paraId="3171E514"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Anfang an all unseren Tagen</w:t>
      </w:r>
    </w:p>
    <w:p w14:paraId="796DF100"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Offenheit in jeder Begegnung</w:t>
      </w:r>
    </w:p>
    <w:p w14:paraId="09C38ACF"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Atem in schweren Gesprächen</w:t>
      </w:r>
    </w:p>
    <w:p w14:paraId="2DB0D9C7"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Lächeln in einer Versöhnung</w:t>
      </w:r>
    </w:p>
    <w:p w14:paraId="749F7212"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Lichtblick nach dunklen Momenten</w:t>
      </w:r>
    </w:p>
    <w:p w14:paraId="23E80105"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Nachhaltigkeit in unserem Handeln</w:t>
      </w:r>
    </w:p>
    <w:p w14:paraId="167BE6A0"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Frieden in unseren Worten</w:t>
      </w:r>
    </w:p>
    <w:p w14:paraId="2A4B3861"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Geborgenheit an fremden Orten</w:t>
      </w:r>
    </w:p>
    <w:p w14:paraId="22BEBA2E"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Heimat für unsere Seelen</w:t>
      </w:r>
    </w:p>
    <w:p w14:paraId="09F9417E"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Zuflucht in großer Gefahr</w:t>
      </w:r>
    </w:p>
    <w:p w14:paraId="3A523CE4"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Kompass auf stürmischen Wegen</w:t>
      </w:r>
    </w:p>
    <w:p w14:paraId="7FF6C08E"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Ausweg aus verhärtetem Streiten</w:t>
      </w:r>
    </w:p>
    <w:p w14:paraId="3845FD99"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Halt auf wackligem Boden</w:t>
      </w:r>
    </w:p>
    <w:p w14:paraId="701EB3B7"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Vertrauen nach großer Enttäuschung</w:t>
      </w:r>
    </w:p>
    <w:p w14:paraId="64E16B37"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Begleiter*in auf unseren Pfaden</w:t>
      </w:r>
    </w:p>
    <w:p w14:paraId="36DB0103"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Liebe in unseren Herzen</w:t>
      </w:r>
    </w:p>
    <w:p w14:paraId="0AC29660"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lastRenderedPageBreak/>
        <w:t>Sei Funke in unserem Denken</w:t>
      </w:r>
    </w:p>
    <w:p w14:paraId="660FA2E3"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Ruhe in unseren Zweifeln</w:t>
      </w:r>
    </w:p>
    <w:p w14:paraId="00E8B948"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Trost für unsere Tränen</w:t>
      </w:r>
    </w:p>
    <w:p w14:paraId="7B18B853"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Stimme in unserer Ohnmacht</w:t>
      </w:r>
    </w:p>
    <w:p w14:paraId="7E6438B1"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Gerechtigkeit in unseren Entscheidungen</w:t>
      </w:r>
    </w:p>
    <w:p w14:paraId="65DFE34C"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Kraft in unserem Handeln</w:t>
      </w:r>
    </w:p>
    <w:p w14:paraId="591FC455"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Hoffnung in schweren Zeiten</w:t>
      </w:r>
    </w:p>
    <w:p w14:paraId="32BBD609" w14:textId="77777777" w:rsidR="00AF02EE" w:rsidRPr="00AF02EE" w:rsidRDefault="00AF02EE" w:rsidP="009C32E4">
      <w:pPr>
        <w:spacing w:after="0" w:line="360" w:lineRule="auto"/>
        <w:ind w:left="1416" w:hanging="708"/>
        <w:rPr>
          <w:rFonts w:ascii="Arial" w:eastAsia="NanumGothic" w:hAnsi="Arial" w:cs="Arial"/>
          <w:shd w:val="clear" w:color="000000" w:fill="auto"/>
          <w:lang w:eastAsia="de-DE"/>
        </w:rPr>
      </w:pPr>
      <w:r w:rsidRPr="00AF02EE">
        <w:rPr>
          <w:rFonts w:ascii="Arial" w:eastAsia="NanumGothic" w:hAnsi="Arial" w:cs="Arial"/>
          <w:shd w:val="clear" w:color="000000" w:fill="auto"/>
          <w:lang w:eastAsia="de-DE"/>
        </w:rPr>
        <w:t>Sei Ziel in unserem Leben</w:t>
      </w:r>
    </w:p>
    <w:p w14:paraId="31E33FD0" w14:textId="05A30E5B" w:rsidR="00AF02EE" w:rsidRPr="00AF02EE" w:rsidRDefault="00AF02EE" w:rsidP="00AF02EE">
      <w:pPr>
        <w:spacing w:after="0" w:line="360" w:lineRule="auto"/>
        <w:ind w:left="708" w:hanging="708"/>
        <w:rPr>
          <w:rFonts w:ascii="Arial" w:eastAsia="NanumGothic" w:hAnsi="Arial" w:cs="Arial"/>
          <w:shd w:val="clear" w:color="000000" w:fill="auto"/>
          <w:lang w:eastAsia="de-DE"/>
        </w:rPr>
      </w:pPr>
      <w:r w:rsidRPr="009C32E4">
        <w:rPr>
          <w:rFonts w:ascii="Arial" w:eastAsia="NanumGothic" w:hAnsi="Arial" w:cs="Arial"/>
          <w:b/>
          <w:bCs/>
          <w:shd w:val="clear" w:color="000000" w:fill="auto"/>
          <w:lang w:eastAsia="de-DE"/>
        </w:rPr>
        <w:t>A</w:t>
      </w:r>
      <w:r w:rsidR="009C32E4">
        <w:rPr>
          <w:rFonts w:ascii="Arial" w:eastAsia="NanumGothic" w:hAnsi="Arial" w:cs="Arial"/>
          <w:shd w:val="clear" w:color="000000" w:fill="auto"/>
          <w:lang w:eastAsia="de-DE"/>
        </w:rPr>
        <w:tab/>
      </w:r>
      <w:r w:rsidRPr="00AF02EE">
        <w:rPr>
          <w:rFonts w:ascii="Arial" w:eastAsia="NanumGothic" w:hAnsi="Arial" w:cs="Arial"/>
          <w:shd w:val="clear" w:color="000000" w:fill="auto"/>
          <w:lang w:eastAsia="de-DE"/>
        </w:rPr>
        <w:t>So segne uns, der du uns Vater und Mutter und so unendlich viel mehr bist. Amen.</w:t>
      </w:r>
    </w:p>
    <w:p w14:paraId="7613DFA2" w14:textId="77777777" w:rsidR="00AF02EE" w:rsidRPr="00AF02EE" w:rsidRDefault="00AF02EE" w:rsidP="00AF02EE">
      <w:pPr>
        <w:spacing w:after="0" w:line="360" w:lineRule="auto"/>
        <w:ind w:left="708" w:hanging="708"/>
        <w:rPr>
          <w:rFonts w:ascii="Arial" w:eastAsia="NanumGothic" w:hAnsi="Arial" w:cs="Arial"/>
          <w:shd w:val="clear" w:color="000000" w:fill="auto"/>
          <w:lang w:eastAsia="de-DE"/>
        </w:rPr>
      </w:pPr>
    </w:p>
    <w:p w14:paraId="7BE6493C" w14:textId="4A9A7BFD" w:rsidR="002F594B" w:rsidRPr="009C32E4" w:rsidRDefault="00AF02EE" w:rsidP="009C32E4">
      <w:pPr>
        <w:spacing w:after="0" w:line="360" w:lineRule="auto"/>
        <w:ind w:left="708" w:hanging="708"/>
        <w:rPr>
          <w:rFonts w:ascii="Arial" w:eastAsia="NanumGothic" w:hAnsi="Arial" w:cs="Arial"/>
          <w:b/>
          <w:bCs/>
          <w:shd w:val="clear" w:color="000000" w:fill="auto"/>
          <w:lang w:eastAsia="de-DE"/>
        </w:rPr>
      </w:pPr>
      <w:r w:rsidRPr="009C32E4">
        <w:rPr>
          <w:rFonts w:ascii="Arial" w:eastAsia="NanumGothic" w:hAnsi="Arial" w:cs="Arial"/>
          <w:b/>
          <w:bCs/>
          <w:shd w:val="clear" w:color="000000" w:fill="auto"/>
          <w:lang w:eastAsia="de-DE"/>
        </w:rPr>
        <w:t>Lied</w:t>
      </w:r>
      <w:r w:rsidR="009C32E4">
        <w:rPr>
          <w:rFonts w:ascii="Arial" w:eastAsia="NanumGothic" w:hAnsi="Arial" w:cs="Arial"/>
          <w:b/>
          <w:bCs/>
          <w:shd w:val="clear" w:color="000000" w:fill="auto"/>
          <w:lang w:eastAsia="de-DE"/>
        </w:rPr>
        <w:tab/>
      </w:r>
      <w:r w:rsidRPr="00AF02EE">
        <w:rPr>
          <w:rFonts w:ascii="Arial" w:eastAsia="NanumGothic" w:hAnsi="Arial" w:cs="Arial"/>
          <w:shd w:val="clear" w:color="000000" w:fill="auto"/>
          <w:lang w:eastAsia="de-DE"/>
        </w:rPr>
        <w:t>JuGoLo 58 Weite Räume meinen Füßen</w:t>
      </w:r>
      <w:r w:rsidR="002F594B" w:rsidRPr="002F594B">
        <w:rPr>
          <w:rFonts w:ascii="Calibri" w:eastAsia="NanumGothic" w:hAnsi="Calibri" w:cs="Calibri"/>
          <w:sz w:val="24"/>
          <w:szCs w:val="24"/>
          <w:shd w:val="clear" w:color="000000" w:fill="auto"/>
          <w:lang w:eastAsia="de-DE"/>
        </w:rPr>
        <w:br w:type="page"/>
      </w:r>
    </w:p>
    <w:p w14:paraId="4C948F96" w14:textId="3BF1EE41" w:rsidR="002F594B" w:rsidRPr="00471F1D" w:rsidRDefault="002F594B" w:rsidP="01E66EEF">
      <w:pPr>
        <w:spacing w:after="0" w:line="360" w:lineRule="auto"/>
        <w:rPr>
          <w:rFonts w:ascii="Arial" w:eastAsia="NanumGothic" w:hAnsi="Arial" w:cs="Arial"/>
          <w:b/>
          <w:bCs/>
          <w:sz w:val="32"/>
          <w:szCs w:val="32"/>
          <w:shd w:val="clear" w:color="000000" w:fill="auto"/>
          <w:lang w:eastAsia="de-DE"/>
        </w:rPr>
      </w:pPr>
      <w:r w:rsidRPr="01E66EEF">
        <w:rPr>
          <w:rFonts w:ascii="Arial" w:eastAsia="NanumGothic" w:hAnsi="Arial" w:cs="Arial"/>
          <w:b/>
          <w:bCs/>
          <w:sz w:val="32"/>
          <w:szCs w:val="32"/>
          <w:shd w:val="clear" w:color="000000" w:fill="auto"/>
          <w:lang w:eastAsia="de-DE"/>
        </w:rPr>
        <w:lastRenderedPageBreak/>
        <w:t>Früh-/Spätschicht 4</w:t>
      </w:r>
    </w:p>
    <w:p w14:paraId="6CC6D6B4" w14:textId="455751EE" w:rsidR="002F594B" w:rsidRPr="002F594B" w:rsidRDefault="005A4CA1" w:rsidP="002F594B">
      <w:pPr>
        <w:spacing w:after="0" w:line="360" w:lineRule="auto"/>
        <w:rPr>
          <w:rFonts w:ascii="Arial" w:eastAsia="NanumGothic" w:hAnsi="Arial" w:cs="Arial"/>
          <w:shd w:val="clear" w:color="000000" w:fill="auto"/>
          <w:lang w:eastAsia="de-DE"/>
        </w:rPr>
      </w:pPr>
      <w:r w:rsidRPr="01E66EEF">
        <w:rPr>
          <w:rFonts w:ascii="Arial" w:eastAsia="NanumGothic" w:hAnsi="Arial" w:cs="Arial"/>
          <w:sz w:val="32"/>
          <w:szCs w:val="32"/>
          <w:shd w:val="clear" w:color="000000" w:fill="auto"/>
          <w:lang w:eastAsia="de-DE"/>
        </w:rPr>
        <w:t>Bohnentausch - Im Geben und Nehmen das Leben feiern</w:t>
      </w:r>
    </w:p>
    <w:p w14:paraId="196DBE95" w14:textId="4B4E01FE" w:rsidR="00F200D7" w:rsidRDefault="00A76515" w:rsidP="002F594B">
      <w:pPr>
        <w:spacing w:after="0" w:line="360" w:lineRule="auto"/>
        <w:rPr>
          <w:rFonts w:ascii="Arial" w:eastAsia="NanumGothic" w:hAnsi="Arial" w:cs="Arial"/>
          <w:b/>
          <w:bCs/>
          <w:shd w:val="clear" w:color="000000" w:fill="auto"/>
          <w:lang w:eastAsia="de-DE"/>
        </w:rPr>
      </w:pPr>
      <w:r>
        <w:rPr>
          <w:rFonts w:ascii="Arial" w:eastAsia="NanumGothic" w:hAnsi="Arial" w:cs="Arial"/>
          <w:b/>
          <w:bCs/>
          <w:noProof/>
          <w:sz w:val="32"/>
          <w:szCs w:val="32"/>
          <w:shd w:val="clear" w:color="000000" w:fill="auto"/>
          <w:lang w:eastAsia="de-DE"/>
        </w:rPr>
        <w:drawing>
          <wp:anchor distT="0" distB="0" distL="114300" distR="114300" simplePos="0" relativeHeight="251662336" behindDoc="1" locked="0" layoutInCell="1" allowOverlap="1" wp14:anchorId="045742A7" wp14:editId="1DAFDFFE">
            <wp:simplePos x="0" y="0"/>
            <wp:positionH relativeFrom="column">
              <wp:posOffset>2742565</wp:posOffset>
            </wp:positionH>
            <wp:positionV relativeFrom="paragraph">
              <wp:posOffset>68580</wp:posOffset>
            </wp:positionV>
            <wp:extent cx="3573780" cy="2382520"/>
            <wp:effectExtent l="0" t="0" r="7620" b="0"/>
            <wp:wrapTight wrapText="bothSides">
              <wp:wrapPolygon edited="0">
                <wp:start x="8635" y="0"/>
                <wp:lineTo x="7369" y="345"/>
                <wp:lineTo x="3339" y="2418"/>
                <wp:lineTo x="2648" y="3627"/>
                <wp:lineTo x="1151" y="5527"/>
                <wp:lineTo x="115" y="8463"/>
                <wp:lineTo x="0" y="10362"/>
                <wp:lineTo x="0" y="11744"/>
                <wp:lineTo x="345" y="13989"/>
                <wp:lineTo x="1612" y="16753"/>
                <wp:lineTo x="4490" y="19516"/>
                <wp:lineTo x="4606" y="19861"/>
                <wp:lineTo x="8635" y="21416"/>
                <wp:lineTo x="9672" y="21416"/>
                <wp:lineTo x="11859" y="21416"/>
                <wp:lineTo x="12896" y="21416"/>
                <wp:lineTo x="16925" y="19861"/>
                <wp:lineTo x="17041" y="19516"/>
                <wp:lineTo x="19919" y="16753"/>
                <wp:lineTo x="21070" y="13989"/>
                <wp:lineTo x="21531" y="11917"/>
                <wp:lineTo x="21531" y="10190"/>
                <wp:lineTo x="21416" y="8463"/>
                <wp:lineTo x="20495" y="5699"/>
                <wp:lineTo x="18192" y="2591"/>
                <wp:lineTo x="14277" y="345"/>
                <wp:lineTo x="12896" y="0"/>
                <wp:lineTo x="8635" y="0"/>
              </wp:wrapPolygon>
            </wp:wrapTight>
            <wp:docPr id="124108925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9253" name="Grafik 12410892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3780" cy="23825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27A7A3" w14:textId="71CE7BBC"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Vorbereiten</w:t>
      </w:r>
    </w:p>
    <w:p w14:paraId="6A0155A9" w14:textId="53F09835" w:rsidR="00D31C12" w:rsidRDefault="00D31C12" w:rsidP="001D2E3B">
      <w:pPr>
        <w:pStyle w:val="Listenabsatz"/>
        <w:numPr>
          <w:ilvl w:val="0"/>
          <w:numId w:val="18"/>
        </w:numPr>
        <w:spacing w:after="0" w:line="360" w:lineRule="auto"/>
        <w:rPr>
          <w:rFonts w:ascii="Arial" w:eastAsia="Calibri" w:hAnsi="Arial" w:cs="Arial"/>
        </w:rPr>
      </w:pPr>
      <w:r w:rsidRPr="01E66EEF">
        <w:rPr>
          <w:rFonts w:ascii="Arial" w:eastAsia="Calibri" w:hAnsi="Arial" w:cs="Arial"/>
        </w:rPr>
        <w:t xml:space="preserve">Bild </w:t>
      </w:r>
      <w:r w:rsidR="006002D9" w:rsidRPr="01E66EEF">
        <w:rPr>
          <w:rFonts w:ascii="Arial" w:eastAsia="Calibri" w:hAnsi="Arial" w:cs="Arial"/>
        </w:rPr>
        <w:t>(s. Anhang zu dieser Früh-/Spätschicht) entweder kopieren oder Beamer/ Notebook zur Projektion bereithalten</w:t>
      </w:r>
    </w:p>
    <w:p w14:paraId="0C5468E3" w14:textId="7BFCE7A9" w:rsidR="004B5601" w:rsidRDefault="004B5601" w:rsidP="001D2E3B">
      <w:pPr>
        <w:pStyle w:val="Listenabsatz"/>
        <w:numPr>
          <w:ilvl w:val="0"/>
          <w:numId w:val="18"/>
        </w:numPr>
        <w:spacing w:after="0" w:line="360" w:lineRule="auto"/>
        <w:rPr>
          <w:rFonts w:ascii="Arial" w:eastAsia="Calibri" w:hAnsi="Arial" w:cs="Arial"/>
        </w:rPr>
      </w:pPr>
      <w:r w:rsidRPr="01E66EEF">
        <w:rPr>
          <w:rFonts w:ascii="Arial" w:eastAsia="Calibri" w:hAnsi="Arial" w:cs="Arial"/>
        </w:rPr>
        <w:t>Ggf. Kopie der Danklitanei (s. Text)</w:t>
      </w:r>
    </w:p>
    <w:p w14:paraId="3853C886" w14:textId="500BF934" w:rsidR="001D2E3B" w:rsidRPr="002E12C4" w:rsidRDefault="001D2E3B" w:rsidP="001D2E3B">
      <w:pPr>
        <w:pStyle w:val="Listenabsatz"/>
        <w:numPr>
          <w:ilvl w:val="0"/>
          <w:numId w:val="18"/>
        </w:numPr>
        <w:spacing w:after="0" w:line="360" w:lineRule="auto"/>
        <w:rPr>
          <w:rFonts w:ascii="Arial" w:eastAsia="Calibri" w:hAnsi="Arial" w:cs="Arial"/>
        </w:rPr>
      </w:pPr>
      <w:r w:rsidRPr="01E66EEF">
        <w:rPr>
          <w:rFonts w:ascii="Arial" w:eastAsia="Calibri" w:hAnsi="Arial" w:cs="Arial"/>
        </w:rPr>
        <w:t>Karten in der Anzahl der Teilnehmenden mit je einem Segenswunsch (</w:t>
      </w:r>
      <w:r w:rsidR="00FA1416">
        <w:rPr>
          <w:rFonts w:ascii="Arial" w:eastAsia="Calibri" w:hAnsi="Arial" w:cs="Arial"/>
        </w:rPr>
        <w:t xml:space="preserve">Druckvorlage </w:t>
      </w:r>
      <w:r w:rsidRPr="01E66EEF">
        <w:rPr>
          <w:rFonts w:ascii="Arial" w:eastAsia="Calibri" w:hAnsi="Arial" w:cs="Arial"/>
        </w:rPr>
        <w:t>am Ende der Früh-/Spätschicht</w:t>
      </w:r>
      <w:r w:rsidR="00FA1416">
        <w:rPr>
          <w:rFonts w:ascii="Arial" w:eastAsia="Calibri" w:hAnsi="Arial" w:cs="Arial"/>
        </w:rPr>
        <w:t>reihe</w:t>
      </w:r>
      <w:r w:rsidRPr="01E66EEF">
        <w:rPr>
          <w:rFonts w:ascii="Arial" w:eastAsia="Calibri" w:hAnsi="Arial" w:cs="Arial"/>
        </w:rPr>
        <w:t>)</w:t>
      </w:r>
    </w:p>
    <w:p w14:paraId="01407D59" w14:textId="76641275" w:rsidR="001D2E3B" w:rsidRDefault="001D2E3B" w:rsidP="001D2E3B">
      <w:pPr>
        <w:pStyle w:val="Listenabsatz"/>
        <w:numPr>
          <w:ilvl w:val="0"/>
          <w:numId w:val="18"/>
        </w:numPr>
        <w:spacing w:after="0" w:line="360" w:lineRule="auto"/>
        <w:rPr>
          <w:rFonts w:ascii="Arial" w:eastAsia="Calibri" w:hAnsi="Arial" w:cs="Arial"/>
        </w:rPr>
      </w:pPr>
      <w:r w:rsidRPr="01E66EEF">
        <w:rPr>
          <w:rFonts w:ascii="Arial" w:eastAsia="Calibri" w:hAnsi="Arial" w:cs="Arial"/>
        </w:rPr>
        <w:t>Ggf. Karte mit Geschichte zum Mitnehmen (s. Ende der Früh-/Spätschicht)</w:t>
      </w:r>
    </w:p>
    <w:p w14:paraId="45950EB9" w14:textId="3704128D" w:rsidR="00B91F72" w:rsidRPr="002E12C4" w:rsidRDefault="00B91F72" w:rsidP="001D2E3B">
      <w:pPr>
        <w:pStyle w:val="Listenabsatz"/>
        <w:numPr>
          <w:ilvl w:val="0"/>
          <w:numId w:val="18"/>
        </w:numPr>
        <w:spacing w:after="0" w:line="360" w:lineRule="auto"/>
        <w:rPr>
          <w:rFonts w:ascii="Arial" w:eastAsia="Calibri" w:hAnsi="Arial" w:cs="Arial"/>
        </w:rPr>
      </w:pPr>
      <w:r w:rsidRPr="01E66EEF">
        <w:rPr>
          <w:rFonts w:ascii="Arial" w:eastAsia="Calibri" w:hAnsi="Arial" w:cs="Arial"/>
        </w:rPr>
        <w:t>Ggf. Säckchen mit Bohnen-Samen zum Mitnehmen</w:t>
      </w:r>
    </w:p>
    <w:p w14:paraId="1DB8AA2A" w14:textId="5B067E01" w:rsidR="002F594B" w:rsidRPr="002F594B" w:rsidRDefault="002F594B" w:rsidP="002F594B">
      <w:pPr>
        <w:spacing w:after="0" w:line="360" w:lineRule="auto"/>
        <w:rPr>
          <w:rFonts w:ascii="Arial" w:eastAsia="NanumGothic" w:hAnsi="Arial" w:cs="Arial"/>
          <w:shd w:val="clear" w:color="000000" w:fill="auto"/>
          <w:lang w:eastAsia="de-DE"/>
        </w:rPr>
      </w:pPr>
    </w:p>
    <w:p w14:paraId="7E51E6DF" w14:textId="21ABC156" w:rsidR="002F594B" w:rsidRPr="002F594B" w:rsidRDefault="002F594B" w:rsidP="002F594B">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w:t>
      </w:r>
      <w:r w:rsidR="005A4CA1">
        <w:rPr>
          <w:rFonts w:ascii="Arial" w:eastAsia="NanumGothic" w:hAnsi="Arial" w:cs="Arial"/>
          <w:b/>
          <w:bCs/>
          <w:shd w:val="clear" w:color="000000" w:fill="auto"/>
          <w:lang w:eastAsia="de-DE"/>
        </w:rPr>
        <w:t xml:space="preserve"> und Eröffnung</w:t>
      </w:r>
    </w:p>
    <w:p w14:paraId="1A37798B" w14:textId="77777777" w:rsidR="00D702AA" w:rsidRDefault="002F594B" w:rsidP="00DE470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r>
      <w:r w:rsidR="00DE4704" w:rsidRPr="00DE4704">
        <w:rPr>
          <w:rFonts w:ascii="Arial" w:eastAsia="NanumGothic" w:hAnsi="Arial" w:cs="Arial"/>
          <w:shd w:val="clear" w:color="000000" w:fill="auto"/>
          <w:lang w:eastAsia="de-DE"/>
        </w:rPr>
        <w:t>Ich begrüße euch ganz herzlich zu unserer vierten Früh</w:t>
      </w:r>
      <w:r w:rsidR="00D702AA">
        <w:rPr>
          <w:rFonts w:ascii="Arial" w:eastAsia="NanumGothic" w:hAnsi="Arial" w:cs="Arial"/>
          <w:shd w:val="clear" w:color="000000" w:fill="auto"/>
          <w:lang w:eastAsia="de-DE"/>
        </w:rPr>
        <w:t>-/Spät</w:t>
      </w:r>
      <w:r w:rsidR="00DE4704" w:rsidRPr="00DE4704">
        <w:rPr>
          <w:rFonts w:ascii="Arial" w:eastAsia="NanumGothic" w:hAnsi="Arial" w:cs="Arial"/>
          <w:shd w:val="clear" w:color="000000" w:fill="auto"/>
          <w:lang w:eastAsia="de-DE"/>
        </w:rPr>
        <w:t>schicht in dieser Fastenzeit. Schön, dass ihr da seid und dass wir uns gemeinsam weiter auf den Weg machen. Beginnen wir mit dem Zeichen, das Himmel und Erde und uns untereinander verbindet</w:t>
      </w:r>
      <w:r w:rsidR="00D702AA">
        <w:rPr>
          <w:rFonts w:ascii="Arial" w:eastAsia="NanumGothic" w:hAnsi="Arial" w:cs="Arial"/>
          <w:shd w:val="clear" w:color="000000" w:fill="auto"/>
          <w:lang w:eastAsia="de-DE"/>
        </w:rPr>
        <w:t>:</w:t>
      </w:r>
    </w:p>
    <w:p w14:paraId="4297BF42" w14:textId="6C61B3C8" w:rsidR="00D702AA" w:rsidRDefault="00DE4704" w:rsidP="00D702AA">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Im Namen des Vaters und des Sohnes</w:t>
      </w:r>
      <w:r w:rsidR="00935B2C">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 xml:space="preserve"> und des Heiligen Geistes. </w:t>
      </w:r>
    </w:p>
    <w:p w14:paraId="0A1503F2" w14:textId="228B3BC9" w:rsidR="00DE4704" w:rsidRPr="00DE4704" w:rsidRDefault="00D702AA" w:rsidP="00D702AA">
      <w:pPr>
        <w:spacing w:after="0" w:line="360" w:lineRule="auto"/>
        <w:rPr>
          <w:rFonts w:ascii="Arial" w:eastAsia="NanumGothic" w:hAnsi="Arial" w:cs="Arial"/>
          <w:shd w:val="clear" w:color="000000" w:fill="auto"/>
          <w:lang w:eastAsia="de-DE"/>
        </w:rPr>
      </w:pPr>
      <w:r w:rsidRPr="00D702AA">
        <w:rPr>
          <w:rFonts w:ascii="Arial" w:eastAsia="NanumGothic" w:hAnsi="Arial" w:cs="Arial"/>
          <w:b/>
          <w:bCs/>
          <w:shd w:val="clear" w:color="000000" w:fill="auto"/>
          <w:lang w:eastAsia="de-DE"/>
        </w:rPr>
        <w:t>A</w:t>
      </w:r>
      <w:r>
        <w:rPr>
          <w:rFonts w:ascii="Arial" w:eastAsia="NanumGothic" w:hAnsi="Arial" w:cs="Arial"/>
          <w:shd w:val="clear" w:color="000000" w:fill="auto"/>
          <w:lang w:eastAsia="de-DE"/>
        </w:rPr>
        <w:tab/>
      </w:r>
      <w:r w:rsidR="00DE4704" w:rsidRPr="00DE4704">
        <w:rPr>
          <w:rFonts w:ascii="Arial" w:eastAsia="NanumGothic" w:hAnsi="Arial" w:cs="Arial"/>
          <w:shd w:val="clear" w:color="000000" w:fill="auto"/>
          <w:lang w:eastAsia="de-DE"/>
        </w:rPr>
        <w:t>Amen.</w:t>
      </w:r>
    </w:p>
    <w:p w14:paraId="63451ECC"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49854372" w14:textId="4B27E35E" w:rsidR="00DE4704" w:rsidRPr="00DE4704" w:rsidRDefault="00DE4704" w:rsidP="00DE4704">
      <w:pPr>
        <w:spacing w:after="0" w:line="360" w:lineRule="auto"/>
        <w:ind w:left="708" w:hanging="708"/>
        <w:rPr>
          <w:rFonts w:ascii="Arial" w:eastAsia="NanumGothic" w:hAnsi="Arial" w:cs="Arial"/>
          <w:b/>
          <w:bCs/>
          <w:shd w:val="clear" w:color="000000" w:fill="auto"/>
          <w:lang w:eastAsia="de-DE"/>
        </w:rPr>
      </w:pPr>
      <w:r w:rsidRPr="00DE4704">
        <w:rPr>
          <w:rFonts w:ascii="Arial" w:eastAsia="NanumGothic" w:hAnsi="Arial" w:cs="Arial"/>
          <w:b/>
          <w:bCs/>
          <w:shd w:val="clear" w:color="000000" w:fill="auto"/>
          <w:lang w:eastAsia="de-DE"/>
        </w:rPr>
        <w:t>Lied</w:t>
      </w:r>
      <w:r>
        <w:rPr>
          <w:rFonts w:ascii="Arial" w:eastAsia="NanumGothic" w:hAnsi="Arial" w:cs="Arial"/>
          <w:b/>
          <w:bCs/>
          <w:shd w:val="clear" w:color="000000" w:fill="auto"/>
          <w:lang w:eastAsia="de-DE"/>
        </w:rPr>
        <w:tab/>
      </w:r>
      <w:r w:rsidRPr="00DE4704">
        <w:rPr>
          <w:rFonts w:ascii="Arial" w:eastAsia="NanumGothic" w:hAnsi="Arial" w:cs="Arial"/>
          <w:shd w:val="clear" w:color="000000" w:fill="auto"/>
          <w:lang w:eastAsia="de-DE"/>
        </w:rPr>
        <w:t>JuGoLo 301 Keinen Tag soll es geben</w:t>
      </w:r>
    </w:p>
    <w:p w14:paraId="18793FF6"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2F9ACA83" w14:textId="77777777" w:rsidR="00592D21" w:rsidRDefault="00592D21">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7E978825" w14:textId="7E6CD0FF" w:rsidR="00DE4704" w:rsidRPr="00DE4704" w:rsidRDefault="00DE4704" w:rsidP="00DE4704">
      <w:pPr>
        <w:spacing w:after="0" w:line="360" w:lineRule="auto"/>
        <w:ind w:left="708" w:hanging="708"/>
        <w:rPr>
          <w:rFonts w:ascii="Arial" w:eastAsia="NanumGothic" w:hAnsi="Arial" w:cs="Arial"/>
          <w:b/>
          <w:bCs/>
          <w:shd w:val="clear" w:color="000000" w:fill="auto"/>
          <w:lang w:eastAsia="de-DE"/>
        </w:rPr>
      </w:pPr>
      <w:r w:rsidRPr="00DE4704">
        <w:rPr>
          <w:rFonts w:ascii="Arial" w:eastAsia="NanumGothic" w:hAnsi="Arial" w:cs="Arial"/>
          <w:b/>
          <w:bCs/>
          <w:shd w:val="clear" w:color="000000" w:fill="auto"/>
          <w:lang w:eastAsia="de-DE"/>
        </w:rPr>
        <w:lastRenderedPageBreak/>
        <w:t>Einleitung</w:t>
      </w:r>
    </w:p>
    <w:p w14:paraId="6DF711E9" w14:textId="3BD9C395"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DE4704">
        <w:rPr>
          <w:rFonts w:ascii="Arial" w:eastAsia="NanumGothic" w:hAnsi="Arial" w:cs="Arial"/>
          <w:b/>
          <w:bCs/>
          <w:shd w:val="clear" w:color="000000" w:fill="auto"/>
          <w:lang w:eastAsia="de-DE"/>
        </w:rPr>
        <w:t>S1</w:t>
      </w:r>
      <w:r>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In den Früh</w:t>
      </w:r>
      <w:r w:rsidR="00D702AA">
        <w:rPr>
          <w:rFonts w:ascii="Arial" w:eastAsia="NanumGothic" w:hAnsi="Arial" w:cs="Arial"/>
          <w:shd w:val="clear" w:color="000000" w:fill="auto"/>
          <w:lang w:eastAsia="de-DE"/>
        </w:rPr>
        <w:t>-/Spät</w:t>
      </w:r>
      <w:r w:rsidRPr="00DE4704">
        <w:rPr>
          <w:rFonts w:ascii="Arial" w:eastAsia="NanumGothic" w:hAnsi="Arial" w:cs="Arial"/>
          <w:shd w:val="clear" w:color="000000" w:fill="auto"/>
          <w:lang w:eastAsia="de-DE"/>
        </w:rPr>
        <w:t xml:space="preserve">schichten dieser Fastenzeit lernen wir Menschen aus dem </w:t>
      </w:r>
      <w:r>
        <w:rPr>
          <w:rFonts w:ascii="Arial" w:eastAsia="NanumGothic" w:hAnsi="Arial" w:cs="Arial"/>
          <w:shd w:val="clear" w:color="000000" w:fill="auto"/>
          <w:lang w:eastAsia="de-DE"/>
        </w:rPr>
        <w:t>Misereor-</w:t>
      </w:r>
      <w:r w:rsidRPr="00DE4704">
        <w:rPr>
          <w:rFonts w:ascii="Arial" w:eastAsia="NanumGothic" w:hAnsi="Arial" w:cs="Arial"/>
          <w:shd w:val="clear" w:color="000000" w:fill="auto"/>
          <w:lang w:eastAsia="de-DE"/>
        </w:rPr>
        <w:t>Projekt „</w:t>
      </w:r>
      <w:r w:rsidR="00724854" w:rsidRPr="00724854">
        <w:rPr>
          <w:rFonts w:ascii="Arial" w:eastAsia="NanumGothic" w:hAnsi="Arial" w:cs="Arial"/>
          <w:shd w:val="clear" w:color="000000" w:fill="auto"/>
          <w:lang w:eastAsia="de-DE"/>
        </w:rPr>
        <w:t>Landpastoral der Diözese Pasto</w:t>
      </w:r>
      <w:r w:rsidRPr="00DE4704">
        <w:rPr>
          <w:rFonts w:ascii="Arial" w:eastAsia="NanumGothic" w:hAnsi="Arial" w:cs="Arial"/>
          <w:shd w:val="clear" w:color="000000" w:fill="auto"/>
          <w:lang w:eastAsia="de-DE"/>
        </w:rPr>
        <w:t>“ in Kolumbien kennen. Menschen, die neue und nachhaltige Wege in dieser landwirtschaftlich</w:t>
      </w:r>
      <w:r w:rsidR="6FD48B72" w:rsidRPr="00DE4704">
        <w:rPr>
          <w:rFonts w:ascii="Arial" w:eastAsia="NanumGothic" w:hAnsi="Arial" w:cs="Arial"/>
          <w:shd w:val="clear" w:color="000000" w:fill="auto"/>
          <w:lang w:eastAsia="de-DE"/>
        </w:rPr>
        <w:t xml:space="preserve"> geprägten</w:t>
      </w:r>
      <w:r w:rsidRPr="00DE4704">
        <w:rPr>
          <w:rFonts w:ascii="Arial" w:eastAsia="NanumGothic" w:hAnsi="Arial" w:cs="Arial"/>
          <w:shd w:val="clear" w:color="000000" w:fill="auto"/>
          <w:lang w:eastAsia="de-DE"/>
        </w:rPr>
        <w:t xml:space="preserve"> Region gehen. </w:t>
      </w:r>
    </w:p>
    <w:p w14:paraId="3A7705A4"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501F7D3" w14:textId="17084674"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DE4704">
        <w:rPr>
          <w:rFonts w:ascii="Arial" w:eastAsia="NanumGothic" w:hAnsi="Arial" w:cs="Arial"/>
          <w:b/>
          <w:bCs/>
          <w:shd w:val="clear" w:color="000000" w:fill="auto"/>
          <w:lang w:eastAsia="de-DE"/>
        </w:rPr>
        <w:t>S2</w:t>
      </w:r>
      <w:r>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 xml:space="preserve">Sie vernetzen sich, teilen ihre Erfahrungen und leben </w:t>
      </w:r>
      <w:r w:rsidR="008847EB">
        <w:rPr>
          <w:rFonts w:ascii="Arial" w:eastAsia="NanumGothic" w:hAnsi="Arial" w:cs="Arial"/>
          <w:shd w:val="clear" w:color="000000" w:fill="auto"/>
          <w:lang w:eastAsia="de-DE"/>
        </w:rPr>
        <w:t>im Einklang mit der Natur</w:t>
      </w:r>
      <w:r w:rsidRPr="00DE4704">
        <w:rPr>
          <w:rFonts w:ascii="Arial" w:eastAsia="NanumGothic" w:hAnsi="Arial" w:cs="Arial"/>
          <w:shd w:val="clear" w:color="000000" w:fill="auto"/>
          <w:lang w:eastAsia="de-DE"/>
        </w:rPr>
        <w:t>. Ihre solidarische Gemeinschaft trägt. Verbunden im Teilen, Mitteilen, Geben und Nehmen und im dankbaren Gebet.</w:t>
      </w:r>
    </w:p>
    <w:p w14:paraId="378D199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BFEFEEC" w14:textId="1BF11AAD"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DE4704">
        <w:rPr>
          <w:rFonts w:ascii="Arial" w:eastAsia="NanumGothic" w:hAnsi="Arial" w:cs="Arial"/>
          <w:b/>
          <w:bCs/>
          <w:shd w:val="clear" w:color="000000" w:fill="auto"/>
          <w:lang w:eastAsia="de-DE"/>
        </w:rPr>
        <w:t>S3</w:t>
      </w:r>
      <w:r>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Die Früh</w:t>
      </w:r>
      <w:r>
        <w:rPr>
          <w:rFonts w:ascii="Arial" w:eastAsia="NanumGothic" w:hAnsi="Arial" w:cs="Arial"/>
          <w:shd w:val="clear" w:color="000000" w:fill="auto"/>
          <w:lang w:eastAsia="de-DE"/>
        </w:rPr>
        <w:t>-/Spät</w:t>
      </w:r>
      <w:r w:rsidRPr="00DE4704">
        <w:rPr>
          <w:rFonts w:ascii="Arial" w:eastAsia="NanumGothic" w:hAnsi="Arial" w:cs="Arial"/>
          <w:shd w:val="clear" w:color="000000" w:fill="auto"/>
          <w:lang w:eastAsia="de-DE"/>
        </w:rPr>
        <w:t>schichtenreihe in dieser Fastenzeit trägt den Titel: „Neues Leben leben – tragen und getragen werden“</w:t>
      </w:r>
      <w:r w:rsidR="00935B2C">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 xml:space="preserve"> Der Titel </w:t>
      </w:r>
      <w:r w:rsidR="74944655" w:rsidRPr="00DE4704">
        <w:rPr>
          <w:rFonts w:ascii="Arial" w:eastAsia="NanumGothic" w:hAnsi="Arial" w:cs="Arial"/>
          <w:shd w:val="clear" w:color="000000" w:fill="auto"/>
          <w:lang w:eastAsia="de-DE"/>
        </w:rPr>
        <w:t xml:space="preserve">unserer heutigen </w:t>
      </w:r>
      <w:r w:rsidRPr="00DE4704">
        <w:rPr>
          <w:rFonts w:ascii="Arial" w:eastAsia="NanumGothic" w:hAnsi="Arial" w:cs="Arial"/>
          <w:shd w:val="clear" w:color="000000" w:fill="auto"/>
          <w:lang w:eastAsia="de-DE"/>
        </w:rPr>
        <w:t>Früh</w:t>
      </w:r>
      <w:r>
        <w:rPr>
          <w:rFonts w:ascii="Arial" w:eastAsia="NanumGothic" w:hAnsi="Arial" w:cs="Arial"/>
          <w:shd w:val="clear" w:color="000000" w:fill="auto"/>
          <w:lang w:eastAsia="de-DE"/>
        </w:rPr>
        <w:t>-/Spät</w:t>
      </w:r>
      <w:r w:rsidRPr="00DE4704">
        <w:rPr>
          <w:rFonts w:ascii="Arial" w:eastAsia="NanumGothic" w:hAnsi="Arial" w:cs="Arial"/>
          <w:shd w:val="clear" w:color="000000" w:fill="auto"/>
          <w:lang w:eastAsia="de-DE"/>
        </w:rPr>
        <w:t>schicht ist: „Bohnentausch - Im Geben und Nehmen das Leben feiern“</w:t>
      </w:r>
      <w:r>
        <w:rPr>
          <w:rFonts w:ascii="Arial" w:eastAsia="NanumGothic" w:hAnsi="Arial" w:cs="Arial"/>
          <w:shd w:val="clear" w:color="000000" w:fill="auto"/>
          <w:lang w:eastAsia="de-DE"/>
        </w:rPr>
        <w:t>.</w:t>
      </w:r>
    </w:p>
    <w:p w14:paraId="50866226"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4124484F" w14:textId="0BDF1AA1"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140359">
        <w:rPr>
          <w:rFonts w:ascii="Arial" w:eastAsia="NanumGothic" w:hAnsi="Arial" w:cs="Arial"/>
          <w:b/>
          <w:bCs/>
          <w:shd w:val="clear" w:color="000000" w:fill="auto"/>
          <w:lang w:eastAsia="de-DE"/>
        </w:rPr>
        <w:t>S1</w:t>
      </w:r>
      <w:r w:rsidR="00140359">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Ein wichtiger Teil der „</w:t>
      </w:r>
      <w:r w:rsidR="008847EB" w:rsidRPr="008847EB">
        <w:rPr>
          <w:rFonts w:ascii="Arial" w:eastAsia="NanumGothic" w:hAnsi="Arial" w:cs="Arial"/>
          <w:shd w:val="clear" w:color="000000" w:fill="auto"/>
          <w:lang w:eastAsia="de-DE"/>
        </w:rPr>
        <w:t>Landpastoral der Diözese Pasto</w:t>
      </w:r>
      <w:r w:rsidRPr="00DE4704">
        <w:rPr>
          <w:rFonts w:ascii="Arial" w:eastAsia="NanumGothic" w:hAnsi="Arial" w:cs="Arial"/>
          <w:shd w:val="clear" w:color="000000" w:fill="auto"/>
          <w:lang w:eastAsia="de-DE"/>
        </w:rPr>
        <w:t>“ sind die Gruppentreffen der Kleinbäuerinnen</w:t>
      </w:r>
      <w:r w:rsidR="00ED54EE">
        <w:rPr>
          <w:rFonts w:ascii="Arial" w:eastAsia="NanumGothic" w:hAnsi="Arial" w:cs="Arial"/>
          <w:shd w:val="clear" w:color="000000" w:fill="auto"/>
          <w:lang w:eastAsia="de-DE"/>
        </w:rPr>
        <w:t xml:space="preserve"> und -bauern</w:t>
      </w:r>
      <w:r w:rsidRPr="00DE4704">
        <w:rPr>
          <w:rFonts w:ascii="Arial" w:eastAsia="NanumGothic" w:hAnsi="Arial" w:cs="Arial"/>
          <w:shd w:val="clear" w:color="000000" w:fill="auto"/>
          <w:lang w:eastAsia="de-DE"/>
        </w:rPr>
        <w:t>. Diese zentralen Treffen finden auf den Fincas statt. Fincas heißen in Kolumbien die kleinen Bauernhöfe mit ein bis zwei Hektar Landwirtschaft und Kleintieren wie Hühner und Meerschweinchen.</w:t>
      </w:r>
    </w:p>
    <w:p w14:paraId="27F6DD43"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58CC8256" w14:textId="4A7DDFF1"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140359">
        <w:rPr>
          <w:rFonts w:ascii="Arial" w:eastAsia="NanumGothic" w:hAnsi="Arial" w:cs="Arial"/>
          <w:b/>
          <w:bCs/>
          <w:shd w:val="clear" w:color="000000" w:fill="auto"/>
          <w:lang w:eastAsia="de-DE"/>
        </w:rPr>
        <w:t>S2</w:t>
      </w:r>
      <w:r w:rsidR="00140359">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Durch die wechselnden Orte der Treffen können die Projektteilnehmenden ihre Arbeit und ihre Erfolge vorstellen und sich bei Problemen kollegialen Rat holen. Diese solidarische Hilfe untereinander lässt die Gemeinschaft wachsen. Mit ihrer nachhaltigen Kreislaufwirtschaft und der Direktvermarktung können kleine Gewinne erzielt werden. Auch bewährtes Saatgut wird ausgetauscht. So entsteht auf jeder Finca eine Vielfalt an Obst und Gemüse.</w:t>
      </w:r>
    </w:p>
    <w:p w14:paraId="38B1031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2CDE3BDF" w14:textId="314309E9"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8E1037">
        <w:rPr>
          <w:rFonts w:ascii="Arial" w:eastAsia="NanumGothic" w:hAnsi="Arial" w:cs="Arial"/>
          <w:b/>
          <w:bCs/>
          <w:shd w:val="clear" w:color="000000" w:fill="auto"/>
          <w:lang w:eastAsia="de-DE"/>
        </w:rPr>
        <w:t>S3</w:t>
      </w:r>
      <w:r w:rsidR="008E1037">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Zu den Treffen bringt jede Familie einen kleinen Teil ihrer Ernte mit. Gemeinsam wird für die Gaben, das Leben und die Gemeinschaft gedankt. Danach wird gemeinsam gekocht, gegessen und gefeiert. In vielen Gesprächen tauschen die Menschen ihre</w:t>
      </w:r>
      <w:r w:rsidR="00C31ACE">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lastRenderedPageBreak/>
        <w:t>gute</w:t>
      </w:r>
      <w:r w:rsidR="00C31ACE">
        <w:rPr>
          <w:rFonts w:ascii="Arial" w:eastAsia="NanumGothic" w:hAnsi="Arial" w:cs="Arial"/>
          <w:shd w:val="clear" w:color="000000" w:fill="auto"/>
          <w:lang w:eastAsia="de-DE"/>
        </w:rPr>
        <w:t>n</w:t>
      </w:r>
      <w:r w:rsidRPr="00DE4704">
        <w:rPr>
          <w:rFonts w:ascii="Arial" w:eastAsia="NanumGothic" w:hAnsi="Arial" w:cs="Arial"/>
          <w:shd w:val="clear" w:color="000000" w:fill="auto"/>
          <w:lang w:eastAsia="de-DE"/>
        </w:rPr>
        <w:t xml:space="preserve"> Erfahrungen und Erfolge aus und geben nützliche Tipps weiter. Sie legen zusammen, um mehr Leben zu haben.</w:t>
      </w:r>
    </w:p>
    <w:p w14:paraId="7112D72B" w14:textId="77777777" w:rsidR="00C31ACE" w:rsidRDefault="00C31ACE" w:rsidP="00DE4704">
      <w:pPr>
        <w:spacing w:after="0" w:line="360" w:lineRule="auto"/>
        <w:ind w:left="708" w:hanging="708"/>
        <w:rPr>
          <w:rFonts w:ascii="Arial" w:eastAsia="NanumGothic" w:hAnsi="Arial" w:cs="Arial"/>
          <w:shd w:val="clear" w:color="000000" w:fill="auto"/>
          <w:lang w:eastAsia="de-DE"/>
        </w:rPr>
      </w:pPr>
    </w:p>
    <w:p w14:paraId="64AB9787" w14:textId="73DFF04E" w:rsidR="00DE4704" w:rsidRPr="00C31ACE" w:rsidRDefault="00DE4704" w:rsidP="01E66EEF">
      <w:pPr>
        <w:spacing w:after="0" w:line="360" w:lineRule="auto"/>
        <w:ind w:left="708" w:hanging="708"/>
        <w:rPr>
          <w:rFonts w:ascii="Arial" w:eastAsia="NanumGothic" w:hAnsi="Arial" w:cs="Arial"/>
          <w:i/>
          <w:iCs/>
          <w:shd w:val="clear" w:color="000000" w:fill="auto"/>
          <w:lang w:eastAsia="de-DE"/>
        </w:rPr>
      </w:pPr>
      <w:r w:rsidRPr="01E66EEF">
        <w:rPr>
          <w:rFonts w:ascii="Arial" w:eastAsia="NanumGothic" w:hAnsi="Arial" w:cs="Arial"/>
          <w:i/>
          <w:iCs/>
          <w:shd w:val="clear" w:color="000000" w:fill="auto"/>
          <w:lang w:eastAsia="de-DE"/>
        </w:rPr>
        <w:t xml:space="preserve">Stille </w:t>
      </w:r>
    </w:p>
    <w:p w14:paraId="25E0F4C1"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79C75746" w14:textId="77777777" w:rsidR="007E038F" w:rsidRPr="007E038F" w:rsidRDefault="00DE4704" w:rsidP="01E66EEF">
      <w:pPr>
        <w:spacing w:after="0" w:line="360" w:lineRule="auto"/>
        <w:rPr>
          <w:rFonts w:ascii="Arial" w:eastAsia="NanumGothic" w:hAnsi="Arial" w:cs="Arial"/>
          <w:i/>
          <w:iCs/>
          <w:shd w:val="clear" w:color="000000" w:fill="auto"/>
          <w:lang w:eastAsia="de-DE"/>
        </w:rPr>
      </w:pPr>
      <w:r w:rsidRPr="01E66EEF">
        <w:rPr>
          <w:rFonts w:ascii="Arial" w:eastAsia="NanumGothic" w:hAnsi="Arial" w:cs="Arial"/>
          <w:i/>
          <w:iCs/>
          <w:shd w:val="clear" w:color="000000" w:fill="auto"/>
          <w:lang w:eastAsia="de-DE"/>
        </w:rPr>
        <w:t xml:space="preserve">Bild </w:t>
      </w:r>
      <w:r w:rsidR="007E038F" w:rsidRPr="01E66EEF">
        <w:rPr>
          <w:rFonts w:ascii="Arial" w:eastAsia="NanumGothic" w:hAnsi="Arial" w:cs="Arial"/>
          <w:i/>
          <w:iCs/>
          <w:shd w:val="clear" w:color="000000" w:fill="auto"/>
          <w:lang w:eastAsia="de-DE"/>
        </w:rPr>
        <w:t xml:space="preserve">(s. Anhang zu dieser Früh-/Spätschicht) </w:t>
      </w:r>
      <w:r w:rsidRPr="01E66EEF">
        <w:rPr>
          <w:rFonts w:ascii="Arial" w:eastAsia="NanumGothic" w:hAnsi="Arial" w:cs="Arial"/>
          <w:i/>
          <w:iCs/>
          <w:shd w:val="clear" w:color="000000" w:fill="auto"/>
          <w:lang w:eastAsia="de-DE"/>
        </w:rPr>
        <w:t xml:space="preserve">wird </w:t>
      </w:r>
      <w:r w:rsidR="00CD28AB" w:rsidRPr="01E66EEF">
        <w:rPr>
          <w:rFonts w:ascii="Arial" w:eastAsia="NanumGothic" w:hAnsi="Arial" w:cs="Arial"/>
          <w:i/>
          <w:iCs/>
          <w:shd w:val="clear" w:color="000000" w:fill="auto"/>
          <w:lang w:eastAsia="de-DE"/>
        </w:rPr>
        <w:t>projiziert oder</w:t>
      </w:r>
      <w:r w:rsidR="007E038F" w:rsidRPr="01E66EEF">
        <w:rPr>
          <w:rFonts w:ascii="Arial" w:eastAsia="NanumGothic" w:hAnsi="Arial" w:cs="Arial"/>
          <w:i/>
          <w:iCs/>
          <w:shd w:val="clear" w:color="000000" w:fill="auto"/>
          <w:lang w:eastAsia="de-DE"/>
        </w:rPr>
        <w:t xml:space="preserve"> als Kopie</w:t>
      </w:r>
      <w:r w:rsidR="00CD28AB" w:rsidRPr="01E66EEF">
        <w:rPr>
          <w:rFonts w:ascii="Arial" w:eastAsia="NanumGothic" w:hAnsi="Arial" w:cs="Arial"/>
          <w:i/>
          <w:iCs/>
          <w:shd w:val="clear" w:color="000000" w:fill="auto"/>
          <w:lang w:eastAsia="de-DE"/>
        </w:rPr>
        <w:t xml:space="preserve"> </w:t>
      </w:r>
      <w:r w:rsidRPr="01E66EEF">
        <w:rPr>
          <w:rFonts w:ascii="Arial" w:eastAsia="NanumGothic" w:hAnsi="Arial" w:cs="Arial"/>
          <w:i/>
          <w:iCs/>
          <w:shd w:val="clear" w:color="000000" w:fill="auto"/>
          <w:lang w:eastAsia="de-DE"/>
        </w:rPr>
        <w:t>verteilt</w:t>
      </w:r>
    </w:p>
    <w:p w14:paraId="421A5A5E" w14:textId="486EB585" w:rsidR="00DE4704" w:rsidRPr="007E038F" w:rsidRDefault="00DE4704" w:rsidP="42E1FE27">
      <w:pPr>
        <w:spacing w:after="0" w:line="360" w:lineRule="auto"/>
        <w:rPr>
          <w:rFonts w:ascii="Arial" w:eastAsia="NanumGothic" w:hAnsi="Arial" w:cs="Arial"/>
          <w:i/>
          <w:iCs/>
          <w:shd w:val="clear" w:color="000000" w:fill="auto"/>
          <w:lang w:eastAsia="de-DE"/>
        </w:rPr>
      </w:pPr>
      <w:r w:rsidRPr="42E1FE27">
        <w:rPr>
          <w:rFonts w:ascii="Arial" w:eastAsia="NanumGothic" w:hAnsi="Arial" w:cs="Arial"/>
          <w:i/>
          <w:iCs/>
          <w:shd w:val="clear" w:color="000000" w:fill="auto"/>
          <w:lang w:eastAsia="de-DE"/>
        </w:rPr>
        <w:t>1 Minute Stille</w:t>
      </w:r>
      <w:r w:rsidR="71C1A3EF" w:rsidRPr="42E1FE27">
        <w:rPr>
          <w:rFonts w:ascii="Arial" w:eastAsia="NanumGothic" w:hAnsi="Arial" w:cs="Arial"/>
          <w:i/>
          <w:iCs/>
          <w:shd w:val="clear" w:color="000000" w:fill="auto"/>
          <w:lang w:eastAsia="de-DE"/>
        </w:rPr>
        <w:t>,</w:t>
      </w:r>
      <w:r w:rsidRPr="42E1FE27">
        <w:rPr>
          <w:rFonts w:ascii="Arial" w:eastAsia="NanumGothic" w:hAnsi="Arial" w:cs="Arial"/>
          <w:i/>
          <w:iCs/>
          <w:shd w:val="clear" w:color="000000" w:fill="auto"/>
          <w:lang w:eastAsia="de-DE"/>
        </w:rPr>
        <w:t xml:space="preserve"> um </w:t>
      </w:r>
      <w:r w:rsidR="2D3BD539" w:rsidRPr="42E1FE27">
        <w:rPr>
          <w:rFonts w:ascii="Arial" w:eastAsia="NanumGothic" w:hAnsi="Arial" w:cs="Arial"/>
          <w:i/>
          <w:iCs/>
          <w:shd w:val="clear" w:color="000000" w:fill="auto"/>
          <w:lang w:eastAsia="de-DE"/>
        </w:rPr>
        <w:t xml:space="preserve">das </w:t>
      </w:r>
      <w:r w:rsidRPr="42E1FE27">
        <w:rPr>
          <w:rFonts w:ascii="Arial" w:eastAsia="NanumGothic" w:hAnsi="Arial" w:cs="Arial"/>
          <w:i/>
          <w:iCs/>
          <w:shd w:val="clear" w:color="000000" w:fill="auto"/>
          <w:lang w:eastAsia="de-DE"/>
        </w:rPr>
        <w:t>Bild zu betrachten</w:t>
      </w:r>
    </w:p>
    <w:p w14:paraId="74A0D831"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5992C330" w14:textId="77777777" w:rsidR="00DE4704" w:rsidRPr="007E038F" w:rsidRDefault="00DE4704" w:rsidP="00DE4704">
      <w:pPr>
        <w:spacing w:after="0" w:line="360" w:lineRule="auto"/>
        <w:ind w:left="708" w:hanging="708"/>
        <w:rPr>
          <w:rFonts w:ascii="Arial" w:eastAsia="NanumGothic" w:hAnsi="Arial" w:cs="Arial"/>
          <w:b/>
          <w:bCs/>
          <w:shd w:val="clear" w:color="000000" w:fill="auto"/>
          <w:lang w:eastAsia="de-DE"/>
        </w:rPr>
      </w:pPr>
      <w:r w:rsidRPr="007E038F">
        <w:rPr>
          <w:rFonts w:ascii="Arial" w:eastAsia="NanumGothic" w:hAnsi="Arial" w:cs="Arial"/>
          <w:b/>
          <w:bCs/>
          <w:shd w:val="clear" w:color="000000" w:fill="auto"/>
          <w:lang w:eastAsia="de-DE"/>
        </w:rPr>
        <w:t>Meditation</w:t>
      </w:r>
    </w:p>
    <w:p w14:paraId="4AD1DFBE" w14:textId="43F1C7D7"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7E038F">
        <w:rPr>
          <w:rFonts w:ascii="Arial" w:eastAsia="NanumGothic" w:hAnsi="Arial" w:cs="Arial"/>
          <w:b/>
          <w:bCs/>
          <w:shd w:val="clear" w:color="000000" w:fill="auto"/>
          <w:lang w:eastAsia="de-DE"/>
        </w:rPr>
        <w:t>S1</w:t>
      </w:r>
      <w:r w:rsidR="007E038F">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Bohnentausch – Im Geben und Nehmen das Leben feiern.</w:t>
      </w:r>
    </w:p>
    <w:p w14:paraId="70814F31" w14:textId="77777777" w:rsidR="00DE4704" w:rsidRPr="00DE4704" w:rsidRDefault="00DE4704" w:rsidP="007E038F">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Auf dem Bild sehen wir viele verschiedene Früchte. Viele Menschen haben von ihren Fincas Obst und Gemüse mitgebracht. Gemeinsam danken sie für ihre Ernte, für den Artenreichtum, für ihre Gemeinschaft und ihre solidarische Unterstützung auf ihren neuen Wegen.</w:t>
      </w:r>
    </w:p>
    <w:p w14:paraId="2BC7FC78"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F6A8EBF" w14:textId="09405275"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4C33FC">
        <w:rPr>
          <w:rFonts w:ascii="Arial" w:eastAsia="NanumGothic" w:hAnsi="Arial" w:cs="Arial"/>
          <w:b/>
          <w:bCs/>
          <w:shd w:val="clear" w:color="000000" w:fill="auto"/>
          <w:lang w:eastAsia="de-DE"/>
        </w:rPr>
        <w:t>S2</w:t>
      </w:r>
      <w:r w:rsidR="004C33FC">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 xml:space="preserve">Besonderer Ausdruck der Dankbarkeit ist das Mandala, das aus den Früchten gelegt wurde. Ein Baum mit einem festen Stamm, wurzelnd in gesunder Erde. Seine Krone bringt vielfältige Früchte. </w:t>
      </w:r>
    </w:p>
    <w:p w14:paraId="05F2DD2D" w14:textId="54F2483B" w:rsidR="00DE4704" w:rsidRPr="00DE4704" w:rsidRDefault="00DE4704" w:rsidP="004C33FC">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Der feste Stamm kann für die gewachsene Gemeinschaft stehen, der gute Boden für die neuen Wege der Kreislaufwirtschaft. Viele Früchte können geerntet werden, die zur Ernährungssicherheit und Artenvielfalt beitragen und auch für ein gutes, buntes </w:t>
      </w:r>
      <w:r w:rsidR="004C33FC">
        <w:rPr>
          <w:rFonts w:ascii="Arial" w:eastAsia="NanumGothic" w:hAnsi="Arial" w:cs="Arial"/>
          <w:shd w:val="clear" w:color="000000" w:fill="auto"/>
          <w:lang w:eastAsia="de-DE"/>
        </w:rPr>
        <w:t>und</w:t>
      </w:r>
      <w:r w:rsidRPr="00DE4704">
        <w:rPr>
          <w:rFonts w:ascii="Arial" w:eastAsia="NanumGothic" w:hAnsi="Arial" w:cs="Arial"/>
          <w:shd w:val="clear" w:color="000000" w:fill="auto"/>
          <w:lang w:eastAsia="de-DE"/>
        </w:rPr>
        <w:t xml:space="preserve"> gesundes Leben stehen.</w:t>
      </w:r>
    </w:p>
    <w:p w14:paraId="511BCC2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17E904A" w14:textId="58926247"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4C33FC">
        <w:rPr>
          <w:rFonts w:ascii="Arial" w:eastAsia="NanumGothic" w:hAnsi="Arial" w:cs="Arial"/>
          <w:b/>
          <w:bCs/>
          <w:shd w:val="clear" w:color="000000" w:fill="auto"/>
          <w:lang w:eastAsia="de-DE"/>
        </w:rPr>
        <w:t>S3</w:t>
      </w:r>
      <w:r w:rsidR="004C33FC">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Ich glaube</w:t>
      </w:r>
      <w:r w:rsidR="7DD17811" w:rsidRPr="00DE4704">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 xml:space="preserve"> die Menschen in Kolumbien sind uns einige Schritte voraus und wir können von ihnen lernen</w:t>
      </w:r>
      <w:r w:rsidR="48A91802" w:rsidRPr="00DE4704">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 xml:space="preserve"> Dankbarkeit</w:t>
      </w:r>
      <w:r w:rsidR="0EFBA314" w:rsidRPr="00DE4704">
        <w:rPr>
          <w:rFonts w:ascii="Arial" w:eastAsia="NanumGothic" w:hAnsi="Arial" w:cs="Arial"/>
          <w:shd w:val="clear" w:color="000000" w:fill="auto"/>
          <w:lang w:eastAsia="de-DE"/>
        </w:rPr>
        <w:t xml:space="preserve"> – </w:t>
      </w:r>
      <w:r w:rsidRPr="00DE4704">
        <w:rPr>
          <w:rFonts w:ascii="Arial" w:eastAsia="NanumGothic" w:hAnsi="Arial" w:cs="Arial"/>
          <w:shd w:val="clear" w:color="000000" w:fill="auto"/>
          <w:lang w:eastAsia="de-DE"/>
        </w:rPr>
        <w:t>für die Vielfalt und die Verfügbarkeit unseres Essens. Solidari</w:t>
      </w:r>
      <w:r w:rsidR="004D960B" w:rsidRPr="00DE4704">
        <w:rPr>
          <w:rFonts w:ascii="Arial" w:eastAsia="NanumGothic" w:hAnsi="Arial" w:cs="Arial"/>
          <w:shd w:val="clear" w:color="000000" w:fill="auto"/>
          <w:lang w:eastAsia="de-DE"/>
        </w:rPr>
        <w:t>tät</w:t>
      </w:r>
      <w:r w:rsidR="23E467F7" w:rsidRPr="00DE4704">
        <w:rPr>
          <w:rFonts w:ascii="Arial" w:eastAsia="NanumGothic" w:hAnsi="Arial" w:cs="Arial"/>
          <w:shd w:val="clear" w:color="000000" w:fill="auto"/>
          <w:lang w:eastAsia="de-DE"/>
        </w:rPr>
        <w:t xml:space="preserve"> - </w:t>
      </w:r>
      <w:r w:rsidRPr="00DE4704">
        <w:rPr>
          <w:rFonts w:ascii="Arial" w:eastAsia="NanumGothic" w:hAnsi="Arial" w:cs="Arial"/>
          <w:shd w:val="clear" w:color="000000" w:fill="auto"/>
          <w:lang w:eastAsia="de-DE"/>
        </w:rPr>
        <w:t xml:space="preserve">mit den Menschen, die als Erntehelfer*innen auf unseren Feldern und in den vielen </w:t>
      </w:r>
      <w:r w:rsidR="004B5601">
        <w:rPr>
          <w:rFonts w:ascii="Arial" w:eastAsia="NanumGothic" w:hAnsi="Arial" w:cs="Arial"/>
          <w:shd w:val="clear" w:color="000000" w:fill="auto"/>
          <w:lang w:eastAsia="de-DE"/>
        </w:rPr>
        <w:t>k</w:t>
      </w:r>
      <w:r w:rsidRPr="00DE4704">
        <w:rPr>
          <w:rFonts w:ascii="Arial" w:eastAsia="NanumGothic" w:hAnsi="Arial" w:cs="Arial"/>
          <w:shd w:val="clear" w:color="000000" w:fill="auto"/>
          <w:lang w:eastAsia="de-DE"/>
        </w:rPr>
        <w:t xml:space="preserve">leinbäuerlichen Betrieben auf der ganzen Welt für den Reichtum unserer Mahlzeiten arbeiten. </w:t>
      </w:r>
    </w:p>
    <w:p w14:paraId="6F72188F"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6466C69D" w14:textId="69640136" w:rsidR="00DE4704" w:rsidRPr="00DE4704" w:rsidRDefault="00DE4704" w:rsidP="00BB6E5C">
      <w:pPr>
        <w:spacing w:after="0" w:line="360" w:lineRule="auto"/>
        <w:ind w:left="708" w:hanging="708"/>
        <w:rPr>
          <w:rFonts w:ascii="Arial" w:eastAsia="NanumGothic" w:hAnsi="Arial" w:cs="Arial"/>
          <w:shd w:val="clear" w:color="000000" w:fill="auto"/>
          <w:lang w:eastAsia="de-DE"/>
        </w:rPr>
      </w:pPr>
      <w:r w:rsidRPr="004B5601">
        <w:rPr>
          <w:rFonts w:ascii="Arial" w:eastAsia="NanumGothic" w:hAnsi="Arial" w:cs="Arial"/>
          <w:b/>
          <w:bCs/>
          <w:shd w:val="clear" w:color="000000" w:fill="auto"/>
          <w:lang w:eastAsia="de-DE"/>
        </w:rPr>
        <w:lastRenderedPageBreak/>
        <w:t>S1</w:t>
      </w:r>
      <w:r w:rsidR="004B5601">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Gemeinsam können wir danken:</w:t>
      </w:r>
    </w:p>
    <w:p w14:paraId="55DE5A1D" w14:textId="18783F23"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BB6E5C">
        <w:rPr>
          <w:rFonts w:ascii="Arial" w:eastAsia="NanumGothic" w:hAnsi="Arial" w:cs="Arial"/>
          <w:shd w:val="clear" w:color="000000" w:fill="auto"/>
          <w:lang w:eastAsia="de-DE"/>
        </w:rPr>
        <w:tab/>
      </w:r>
      <w:r w:rsidR="00BB6E5C">
        <w:rPr>
          <w:rFonts w:ascii="Arial" w:eastAsia="NanumGothic" w:hAnsi="Arial" w:cs="Arial"/>
          <w:shd w:val="clear" w:color="000000" w:fill="auto"/>
          <w:lang w:eastAsia="de-DE"/>
        </w:rPr>
        <w:tab/>
      </w:r>
      <w:r w:rsidR="00BC052D" w:rsidRPr="00BC052D">
        <w:rPr>
          <w:rFonts w:ascii="Arial" w:eastAsia="NanumGothic" w:hAnsi="Arial" w:cs="Arial"/>
          <w:b/>
          <w:bCs/>
          <w:shd w:val="clear" w:color="000000" w:fill="auto"/>
          <w:lang w:eastAsia="de-DE"/>
        </w:rPr>
        <w:t>A</w:t>
      </w:r>
      <w:r w:rsidR="00BC052D">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den Reichtum der Gaben unserer Erde</w:t>
      </w:r>
    </w:p>
    <w:p w14:paraId="4E33E5A6" w14:textId="058E4AEC"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BB6E5C">
        <w:rPr>
          <w:rFonts w:ascii="Arial" w:eastAsia="NanumGothic" w:hAnsi="Arial" w:cs="Arial"/>
          <w:shd w:val="clear" w:color="000000" w:fill="auto"/>
          <w:lang w:eastAsia="de-DE"/>
        </w:rPr>
        <w:tab/>
      </w:r>
      <w:r w:rsidR="00BB6E5C">
        <w:rPr>
          <w:rFonts w:ascii="Arial" w:eastAsia="NanumGothic" w:hAnsi="Arial" w:cs="Arial"/>
          <w:shd w:val="clear" w:color="000000" w:fill="auto"/>
          <w:lang w:eastAsia="de-DE"/>
        </w:rPr>
        <w:tab/>
      </w:r>
      <w:r w:rsidR="00BB6E5C" w:rsidRPr="00BB6E5C">
        <w:rPr>
          <w:rFonts w:ascii="Arial" w:eastAsia="NanumGothic" w:hAnsi="Arial" w:cs="Arial"/>
          <w:b/>
          <w:bCs/>
          <w:shd w:val="clear" w:color="000000" w:fill="auto"/>
          <w:lang w:eastAsia="de-DE"/>
        </w:rPr>
        <w:t xml:space="preserve">A </w:t>
      </w:r>
      <w:r w:rsidRPr="00DE4704">
        <w:rPr>
          <w:rFonts w:ascii="Arial" w:eastAsia="NanumGothic" w:hAnsi="Arial" w:cs="Arial"/>
          <w:shd w:val="clear" w:color="000000" w:fill="auto"/>
          <w:lang w:eastAsia="de-DE"/>
        </w:rPr>
        <w:t>für Pflanzen, Tiere und Menschen</w:t>
      </w:r>
    </w:p>
    <w:p w14:paraId="37FDE659" w14:textId="464E93CB"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BB6E5C">
        <w:rPr>
          <w:rFonts w:ascii="Arial" w:eastAsia="NanumGothic" w:hAnsi="Arial" w:cs="Arial"/>
          <w:shd w:val="clear" w:color="000000" w:fill="auto"/>
          <w:lang w:eastAsia="de-DE"/>
        </w:rPr>
        <w:tab/>
      </w:r>
      <w:r w:rsidR="00BB6E5C">
        <w:rPr>
          <w:rFonts w:ascii="Arial" w:eastAsia="NanumGothic" w:hAnsi="Arial" w:cs="Arial"/>
          <w:shd w:val="clear" w:color="000000" w:fill="auto"/>
          <w:lang w:eastAsia="de-DE"/>
        </w:rPr>
        <w:tab/>
      </w:r>
      <w:r w:rsidR="00BB6E5C" w:rsidRPr="00BB6E5C">
        <w:rPr>
          <w:rFonts w:ascii="Arial" w:eastAsia="NanumGothic" w:hAnsi="Arial" w:cs="Arial"/>
          <w:b/>
          <w:bCs/>
          <w:shd w:val="clear" w:color="000000" w:fill="auto"/>
          <w:lang w:eastAsia="de-DE"/>
        </w:rPr>
        <w:t>A</w:t>
      </w:r>
      <w:r w:rsidR="00BB6E5C">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Wachsen, Blühen, Reifen</w:t>
      </w:r>
    </w:p>
    <w:p w14:paraId="227AC464" w14:textId="3F2D85FA"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BB6E5C">
        <w:rPr>
          <w:rFonts w:ascii="Arial" w:eastAsia="NanumGothic" w:hAnsi="Arial" w:cs="Arial"/>
          <w:shd w:val="clear" w:color="000000" w:fill="auto"/>
          <w:lang w:eastAsia="de-DE"/>
        </w:rPr>
        <w:tab/>
      </w:r>
      <w:r w:rsidR="00BB6E5C">
        <w:rPr>
          <w:rFonts w:ascii="Arial" w:eastAsia="NanumGothic" w:hAnsi="Arial" w:cs="Arial"/>
          <w:shd w:val="clear" w:color="000000" w:fill="auto"/>
          <w:lang w:eastAsia="de-DE"/>
        </w:rPr>
        <w:tab/>
      </w:r>
      <w:r w:rsidR="00BB6E5C" w:rsidRPr="00BB6E5C">
        <w:rPr>
          <w:rFonts w:ascii="Arial" w:eastAsia="NanumGothic" w:hAnsi="Arial" w:cs="Arial"/>
          <w:b/>
          <w:bCs/>
          <w:shd w:val="clear" w:color="000000" w:fill="auto"/>
          <w:lang w:eastAsia="de-DE"/>
        </w:rPr>
        <w:t>A</w:t>
      </w:r>
      <w:r w:rsidR="00BB6E5C">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Wasser, Luft und Erde</w:t>
      </w:r>
    </w:p>
    <w:p w14:paraId="5ACD04EC" w14:textId="39DA5C09"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BB6E5C">
        <w:rPr>
          <w:rFonts w:ascii="Arial" w:eastAsia="NanumGothic" w:hAnsi="Arial" w:cs="Arial"/>
          <w:shd w:val="clear" w:color="000000" w:fill="auto"/>
          <w:lang w:eastAsia="de-DE"/>
        </w:rPr>
        <w:tab/>
      </w:r>
      <w:r w:rsidR="00BB6E5C">
        <w:rPr>
          <w:rFonts w:ascii="Arial" w:eastAsia="NanumGothic" w:hAnsi="Arial" w:cs="Arial"/>
          <w:shd w:val="clear" w:color="000000" w:fill="auto"/>
          <w:lang w:eastAsia="de-DE"/>
        </w:rPr>
        <w:tab/>
      </w:r>
      <w:r w:rsidR="00BB6E5C" w:rsidRPr="00BB6E5C">
        <w:rPr>
          <w:rFonts w:ascii="Arial" w:eastAsia="NanumGothic" w:hAnsi="Arial" w:cs="Arial"/>
          <w:b/>
          <w:bCs/>
          <w:shd w:val="clear" w:color="000000" w:fill="auto"/>
          <w:lang w:eastAsia="de-DE"/>
        </w:rPr>
        <w:t>A</w:t>
      </w:r>
      <w:r w:rsidR="00BB6E5C">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unsere Ernte</w:t>
      </w:r>
    </w:p>
    <w:p w14:paraId="0642AE59"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4727534A" w14:textId="77777777" w:rsidR="00DE4704" w:rsidRPr="004B5601"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Kurze Stille</w:t>
      </w:r>
    </w:p>
    <w:p w14:paraId="4AB3183F"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53B604F9" w14:textId="77777777"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p>
    <w:p w14:paraId="08E9A75E" w14:textId="450CC65D"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AF69D4">
        <w:rPr>
          <w:rFonts w:ascii="Arial" w:eastAsia="NanumGothic" w:hAnsi="Arial" w:cs="Arial"/>
          <w:shd w:val="clear" w:color="000000" w:fill="auto"/>
          <w:lang w:eastAsia="de-DE"/>
        </w:rPr>
        <w:tab/>
      </w:r>
      <w:r w:rsidR="00AF69D4">
        <w:rPr>
          <w:rFonts w:ascii="Arial" w:eastAsia="NanumGothic" w:hAnsi="Arial" w:cs="Arial"/>
          <w:shd w:val="clear" w:color="000000" w:fill="auto"/>
          <w:lang w:eastAsia="de-DE"/>
        </w:rPr>
        <w:tab/>
      </w:r>
      <w:r w:rsidR="00AF69D4" w:rsidRPr="00AF69D4">
        <w:rPr>
          <w:rFonts w:ascii="Arial" w:eastAsia="NanumGothic" w:hAnsi="Arial" w:cs="Arial"/>
          <w:b/>
          <w:bCs/>
          <w:shd w:val="clear" w:color="000000" w:fill="auto"/>
          <w:lang w:eastAsia="de-DE"/>
        </w:rPr>
        <w:t>A</w:t>
      </w:r>
      <w:r w:rsidR="00AF69D4">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die Kraft unserer Hände</w:t>
      </w:r>
    </w:p>
    <w:p w14:paraId="06C66BA3" w14:textId="472EC5AD"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AF69D4">
        <w:rPr>
          <w:rFonts w:ascii="Arial" w:eastAsia="NanumGothic" w:hAnsi="Arial" w:cs="Arial"/>
          <w:shd w:val="clear" w:color="000000" w:fill="auto"/>
          <w:lang w:eastAsia="de-DE"/>
        </w:rPr>
        <w:tab/>
      </w:r>
      <w:r w:rsidR="00AF69D4">
        <w:rPr>
          <w:rFonts w:ascii="Arial" w:eastAsia="NanumGothic" w:hAnsi="Arial" w:cs="Arial"/>
          <w:shd w:val="clear" w:color="000000" w:fill="auto"/>
          <w:lang w:eastAsia="de-DE"/>
        </w:rPr>
        <w:tab/>
      </w:r>
      <w:r w:rsidR="00AF69D4" w:rsidRPr="00AF69D4">
        <w:rPr>
          <w:rFonts w:ascii="Arial" w:eastAsia="NanumGothic" w:hAnsi="Arial" w:cs="Arial"/>
          <w:b/>
          <w:bCs/>
          <w:shd w:val="clear" w:color="000000" w:fill="auto"/>
          <w:lang w:eastAsia="de-DE"/>
        </w:rPr>
        <w:t>A</w:t>
      </w:r>
      <w:r w:rsidR="00AF69D4">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 xml:space="preserve">für die neuen Gedanken in unseren Köpfen </w:t>
      </w:r>
    </w:p>
    <w:p w14:paraId="051BFF52" w14:textId="5D53662E"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AF69D4">
        <w:rPr>
          <w:rFonts w:ascii="Arial" w:eastAsia="NanumGothic" w:hAnsi="Arial" w:cs="Arial"/>
          <w:shd w:val="clear" w:color="000000" w:fill="auto"/>
          <w:lang w:eastAsia="de-DE"/>
        </w:rPr>
        <w:tab/>
      </w:r>
      <w:r w:rsidR="00AF69D4">
        <w:rPr>
          <w:rFonts w:ascii="Arial" w:eastAsia="NanumGothic" w:hAnsi="Arial" w:cs="Arial"/>
          <w:shd w:val="clear" w:color="000000" w:fill="auto"/>
          <w:lang w:eastAsia="de-DE"/>
        </w:rPr>
        <w:tab/>
      </w:r>
      <w:r w:rsidR="00AF69D4" w:rsidRPr="00AF69D4">
        <w:rPr>
          <w:rFonts w:ascii="Arial" w:eastAsia="NanumGothic" w:hAnsi="Arial" w:cs="Arial"/>
          <w:b/>
          <w:bCs/>
          <w:shd w:val="clear" w:color="000000" w:fill="auto"/>
          <w:lang w:eastAsia="de-DE"/>
        </w:rPr>
        <w:t>A</w:t>
      </w:r>
      <w:r w:rsidR="00AF69D4">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die solidarische Unterstützung untereinander</w:t>
      </w:r>
    </w:p>
    <w:p w14:paraId="1E1E9B9F" w14:textId="7DA212F0"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AF69D4">
        <w:rPr>
          <w:rFonts w:ascii="Arial" w:eastAsia="NanumGothic" w:hAnsi="Arial" w:cs="Arial"/>
          <w:shd w:val="clear" w:color="000000" w:fill="auto"/>
          <w:lang w:eastAsia="de-DE"/>
        </w:rPr>
        <w:tab/>
      </w:r>
      <w:r w:rsidR="00AF69D4">
        <w:rPr>
          <w:rFonts w:ascii="Arial" w:eastAsia="NanumGothic" w:hAnsi="Arial" w:cs="Arial"/>
          <w:shd w:val="clear" w:color="000000" w:fill="auto"/>
          <w:lang w:eastAsia="de-DE"/>
        </w:rPr>
        <w:tab/>
      </w:r>
      <w:r w:rsidR="00AF69D4" w:rsidRPr="00AF69D4">
        <w:rPr>
          <w:rFonts w:ascii="Arial" w:eastAsia="NanumGothic" w:hAnsi="Arial" w:cs="Arial"/>
          <w:b/>
          <w:bCs/>
          <w:shd w:val="clear" w:color="000000" w:fill="auto"/>
          <w:lang w:eastAsia="de-DE"/>
        </w:rPr>
        <w:t>A</w:t>
      </w:r>
      <w:r w:rsidR="00AF69D4">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unser Leben</w:t>
      </w:r>
    </w:p>
    <w:p w14:paraId="1744EA65"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49E0F10B" w14:textId="77777777" w:rsidR="00DE4704" w:rsidRPr="004B5601"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Kurze Stille</w:t>
      </w:r>
    </w:p>
    <w:p w14:paraId="558C105B"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795C5955" w14:textId="77777777"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p>
    <w:p w14:paraId="66DC0FC2" w14:textId="425AD8D7"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0D60E0">
        <w:rPr>
          <w:rFonts w:ascii="Arial" w:eastAsia="NanumGothic" w:hAnsi="Arial" w:cs="Arial"/>
          <w:shd w:val="clear" w:color="000000" w:fill="auto"/>
          <w:lang w:eastAsia="de-DE"/>
        </w:rPr>
        <w:tab/>
      </w:r>
      <w:r w:rsidR="000D60E0">
        <w:rPr>
          <w:rFonts w:ascii="Arial" w:eastAsia="NanumGothic" w:hAnsi="Arial" w:cs="Arial"/>
          <w:shd w:val="clear" w:color="000000" w:fill="auto"/>
          <w:lang w:eastAsia="de-DE"/>
        </w:rPr>
        <w:tab/>
      </w:r>
      <w:r w:rsidR="000D60E0" w:rsidRPr="000D60E0">
        <w:rPr>
          <w:rFonts w:ascii="Arial" w:eastAsia="NanumGothic" w:hAnsi="Arial" w:cs="Arial"/>
          <w:b/>
          <w:bCs/>
          <w:shd w:val="clear" w:color="000000" w:fill="auto"/>
          <w:lang w:eastAsia="de-DE"/>
        </w:rPr>
        <w:t>A</w:t>
      </w:r>
      <w:r w:rsidR="000D60E0">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 xml:space="preserve">für </w:t>
      </w:r>
      <w:r w:rsidR="45FD5E23" w:rsidRPr="00DE4704">
        <w:rPr>
          <w:rFonts w:ascii="Arial" w:eastAsia="NanumGothic" w:hAnsi="Arial" w:cs="Arial"/>
          <w:shd w:val="clear" w:color="000000" w:fill="auto"/>
          <w:lang w:eastAsia="de-DE"/>
        </w:rPr>
        <w:t xml:space="preserve">unsere </w:t>
      </w:r>
      <w:r w:rsidRPr="00DE4704">
        <w:rPr>
          <w:rFonts w:ascii="Arial" w:eastAsia="NanumGothic" w:hAnsi="Arial" w:cs="Arial"/>
          <w:shd w:val="clear" w:color="000000" w:fill="auto"/>
          <w:lang w:eastAsia="de-DE"/>
        </w:rPr>
        <w:t>Familie</w:t>
      </w:r>
      <w:r w:rsidR="6C140856" w:rsidRPr="00DE4704">
        <w:rPr>
          <w:rFonts w:ascii="Arial" w:eastAsia="NanumGothic" w:hAnsi="Arial" w:cs="Arial"/>
          <w:shd w:val="clear" w:color="000000" w:fill="auto"/>
          <w:lang w:eastAsia="de-DE"/>
        </w:rPr>
        <w:t>n</w:t>
      </w:r>
      <w:r w:rsidRPr="00DE4704">
        <w:rPr>
          <w:rFonts w:ascii="Arial" w:eastAsia="NanumGothic" w:hAnsi="Arial" w:cs="Arial"/>
          <w:shd w:val="clear" w:color="000000" w:fill="auto"/>
          <w:lang w:eastAsia="de-DE"/>
        </w:rPr>
        <w:t xml:space="preserve">, die den Weg mit </w:t>
      </w:r>
      <w:r w:rsidR="553A769C" w:rsidRPr="00DE4704">
        <w:rPr>
          <w:rFonts w:ascii="Arial" w:eastAsia="NanumGothic" w:hAnsi="Arial" w:cs="Arial"/>
          <w:shd w:val="clear" w:color="000000" w:fill="auto"/>
          <w:lang w:eastAsia="de-DE"/>
        </w:rPr>
        <w:t>uns</w:t>
      </w:r>
      <w:r w:rsidRPr="00DE4704">
        <w:rPr>
          <w:rFonts w:ascii="Arial" w:eastAsia="NanumGothic" w:hAnsi="Arial" w:cs="Arial"/>
          <w:shd w:val="clear" w:color="000000" w:fill="auto"/>
          <w:lang w:eastAsia="de-DE"/>
        </w:rPr>
        <w:t xml:space="preserve"> geh</w:t>
      </w:r>
      <w:r w:rsidR="646FC179" w:rsidRPr="00DE4704">
        <w:rPr>
          <w:rFonts w:ascii="Arial" w:eastAsia="NanumGothic" w:hAnsi="Arial" w:cs="Arial"/>
          <w:shd w:val="clear" w:color="000000" w:fill="auto"/>
          <w:lang w:eastAsia="de-DE"/>
        </w:rPr>
        <w:t>en</w:t>
      </w:r>
    </w:p>
    <w:p w14:paraId="23556550" w14:textId="392B98D0"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0D60E0">
        <w:rPr>
          <w:rFonts w:ascii="Arial" w:eastAsia="NanumGothic" w:hAnsi="Arial" w:cs="Arial"/>
          <w:shd w:val="clear" w:color="000000" w:fill="auto"/>
          <w:lang w:eastAsia="de-DE"/>
        </w:rPr>
        <w:tab/>
      </w:r>
      <w:r w:rsidR="000D60E0">
        <w:rPr>
          <w:rFonts w:ascii="Arial" w:eastAsia="NanumGothic" w:hAnsi="Arial" w:cs="Arial"/>
          <w:shd w:val="clear" w:color="000000" w:fill="auto"/>
          <w:lang w:eastAsia="de-DE"/>
        </w:rPr>
        <w:tab/>
      </w:r>
      <w:r w:rsidR="000D60E0" w:rsidRPr="000D60E0">
        <w:rPr>
          <w:rFonts w:ascii="Arial" w:eastAsia="NanumGothic" w:hAnsi="Arial" w:cs="Arial"/>
          <w:b/>
          <w:bCs/>
          <w:shd w:val="clear" w:color="000000" w:fill="auto"/>
          <w:lang w:eastAsia="de-DE"/>
        </w:rPr>
        <w:t>A</w:t>
      </w:r>
      <w:r w:rsidR="000D60E0">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Freunde, die für uns da sind</w:t>
      </w:r>
    </w:p>
    <w:p w14:paraId="1E1C6DC1" w14:textId="5D29C51B"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0D60E0">
        <w:rPr>
          <w:rFonts w:ascii="Arial" w:eastAsia="NanumGothic" w:hAnsi="Arial" w:cs="Arial"/>
          <w:shd w:val="clear" w:color="000000" w:fill="auto"/>
          <w:lang w:eastAsia="de-DE"/>
        </w:rPr>
        <w:tab/>
      </w:r>
      <w:r w:rsidR="000D60E0">
        <w:rPr>
          <w:rFonts w:ascii="Arial" w:eastAsia="NanumGothic" w:hAnsi="Arial" w:cs="Arial"/>
          <w:shd w:val="clear" w:color="000000" w:fill="auto"/>
          <w:lang w:eastAsia="de-DE"/>
        </w:rPr>
        <w:tab/>
      </w:r>
      <w:r w:rsidR="000D60E0" w:rsidRPr="000D60E0">
        <w:rPr>
          <w:rFonts w:ascii="Arial" w:eastAsia="NanumGothic" w:hAnsi="Arial" w:cs="Arial"/>
          <w:b/>
          <w:bCs/>
          <w:shd w:val="clear" w:color="000000" w:fill="auto"/>
          <w:lang w:eastAsia="de-DE"/>
        </w:rPr>
        <w:t>A</w:t>
      </w:r>
      <w:r w:rsidR="000D60E0">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die Gemeinschaft, die uns Kraft gibt und uns trägt</w:t>
      </w:r>
    </w:p>
    <w:p w14:paraId="43AB47BA"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1CEB7068" w14:textId="77777777" w:rsidR="00DE4704" w:rsidRPr="004B5601"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Kurze Stille</w:t>
      </w:r>
    </w:p>
    <w:p w14:paraId="0F44045A"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3F679782" w14:textId="77777777"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p>
    <w:p w14:paraId="042C3384" w14:textId="5BD280ED"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0D60E0">
        <w:rPr>
          <w:rFonts w:ascii="Arial" w:eastAsia="NanumGothic" w:hAnsi="Arial" w:cs="Arial"/>
          <w:shd w:val="clear" w:color="000000" w:fill="auto"/>
          <w:lang w:eastAsia="de-DE"/>
        </w:rPr>
        <w:tab/>
      </w:r>
      <w:r w:rsidR="000D60E0">
        <w:rPr>
          <w:rFonts w:ascii="Arial" w:eastAsia="NanumGothic" w:hAnsi="Arial" w:cs="Arial"/>
          <w:shd w:val="clear" w:color="000000" w:fill="auto"/>
          <w:lang w:eastAsia="de-DE"/>
        </w:rPr>
        <w:tab/>
      </w:r>
      <w:r w:rsidR="000D60E0" w:rsidRPr="000D60E0">
        <w:rPr>
          <w:rFonts w:ascii="Arial" w:eastAsia="NanumGothic" w:hAnsi="Arial" w:cs="Arial"/>
          <w:b/>
          <w:bCs/>
          <w:shd w:val="clear" w:color="000000" w:fill="auto"/>
          <w:lang w:eastAsia="de-DE"/>
        </w:rPr>
        <w:t>A</w:t>
      </w:r>
      <w:r w:rsidR="000D60E0">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dein Mitgehen</w:t>
      </w:r>
    </w:p>
    <w:p w14:paraId="2EC107E6" w14:textId="6B7031B3" w:rsidR="00DE4704" w:rsidRPr="00DE4704" w:rsidRDefault="00DE4704" w:rsidP="004B5601">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r w:rsidR="000D60E0">
        <w:rPr>
          <w:rFonts w:ascii="Arial" w:eastAsia="NanumGothic" w:hAnsi="Arial" w:cs="Arial"/>
          <w:shd w:val="clear" w:color="000000" w:fill="auto"/>
          <w:lang w:eastAsia="de-DE"/>
        </w:rPr>
        <w:tab/>
      </w:r>
      <w:r w:rsidR="000D60E0">
        <w:rPr>
          <w:rFonts w:ascii="Arial" w:eastAsia="NanumGothic" w:hAnsi="Arial" w:cs="Arial"/>
          <w:shd w:val="clear" w:color="000000" w:fill="auto"/>
          <w:lang w:eastAsia="de-DE"/>
        </w:rPr>
        <w:tab/>
      </w:r>
      <w:r w:rsidR="000D60E0" w:rsidRPr="000D60E0">
        <w:rPr>
          <w:rFonts w:ascii="Arial" w:eastAsia="NanumGothic" w:hAnsi="Arial" w:cs="Arial"/>
          <w:b/>
          <w:bCs/>
          <w:shd w:val="clear" w:color="000000" w:fill="auto"/>
          <w:lang w:eastAsia="de-DE"/>
        </w:rPr>
        <w:t>A</w:t>
      </w:r>
      <w:r w:rsidR="000D60E0">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für dein „Ja“ zu mir</w:t>
      </w:r>
    </w:p>
    <w:p w14:paraId="3E58DE31"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7250DD42" w14:textId="77777777" w:rsidR="00DE4704" w:rsidRPr="004B5601"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Kurze Stille</w:t>
      </w:r>
    </w:p>
    <w:p w14:paraId="2345168D"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2C7EF684" w14:textId="77777777" w:rsidR="00DE4704" w:rsidRPr="00DE4704" w:rsidRDefault="00DE4704" w:rsidP="004B5601">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w:t>
      </w:r>
    </w:p>
    <w:p w14:paraId="1DC3F0E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0FCDA28" w14:textId="77777777" w:rsidR="00DE4704" w:rsidRPr="004B5601"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7F49F204"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91B719E" w14:textId="014DD641"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4B5601">
        <w:rPr>
          <w:rFonts w:ascii="Arial" w:eastAsia="NanumGothic" w:hAnsi="Arial" w:cs="Arial"/>
          <w:b/>
          <w:bCs/>
          <w:shd w:val="clear" w:color="000000" w:fill="auto"/>
          <w:lang w:eastAsia="de-DE"/>
        </w:rPr>
        <w:t>S2</w:t>
      </w:r>
      <w:r w:rsidR="004B5601">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 xml:space="preserve">Lassen wir Menschen in Kolumbien selbst zu Wort kommen: </w:t>
      </w:r>
    </w:p>
    <w:p w14:paraId="7CE2618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5578F1DD" w14:textId="3618C3FA"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4B5601">
        <w:rPr>
          <w:rFonts w:ascii="Arial" w:eastAsia="NanumGothic" w:hAnsi="Arial" w:cs="Arial"/>
          <w:b/>
          <w:bCs/>
          <w:shd w:val="clear" w:color="000000" w:fill="auto"/>
          <w:lang w:eastAsia="de-DE"/>
        </w:rPr>
        <w:t>S3</w:t>
      </w:r>
      <w:r w:rsidR="004B5601">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Oweimar Viveros</w:t>
      </w:r>
      <w:r w:rsidR="657A8F1A" w:rsidRPr="00DE4704">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 xml:space="preserve">aus Valparaiso: </w:t>
      </w:r>
      <w:r w:rsidR="00E171F7">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Bauer zu sein bedeutet, Macht zu haben über das Land, das wir bewirtschaften. Es liegt in unseren Händen, was wir mit diesem Land machen. Meinen Kindern will ich eine bessere Zukunft hinterlassen, in der Hoffnung, dass sie unseren Weg weitergehen und vieles noch besser machen, mit Liebe zum Landleben.</w:t>
      </w:r>
      <w:r w:rsidR="00E171F7">
        <w:rPr>
          <w:rFonts w:ascii="Arial" w:eastAsia="NanumGothic" w:hAnsi="Arial" w:cs="Arial"/>
          <w:shd w:val="clear" w:color="000000" w:fill="auto"/>
          <w:lang w:eastAsia="de-DE"/>
        </w:rPr>
        <w:t>“</w:t>
      </w:r>
    </w:p>
    <w:p w14:paraId="1BE38F64"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2B4F5E05" w14:textId="3558A446"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E171F7">
        <w:rPr>
          <w:rFonts w:ascii="Arial" w:eastAsia="NanumGothic" w:hAnsi="Arial" w:cs="Arial"/>
          <w:b/>
          <w:bCs/>
          <w:shd w:val="clear" w:color="000000" w:fill="auto"/>
          <w:lang w:eastAsia="de-DE"/>
        </w:rPr>
        <w:t>S1</w:t>
      </w:r>
      <w:r w:rsidR="00E171F7">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Raquel Burbano</w:t>
      </w:r>
      <w:r w:rsidR="5E842D55" w:rsidRPr="00DE4704">
        <w:rPr>
          <w:rFonts w:ascii="Arial" w:eastAsia="NanumGothic" w:hAnsi="Arial" w:cs="Arial"/>
          <w:shd w:val="clear" w:color="000000" w:fill="auto"/>
          <w:lang w:eastAsia="de-DE"/>
        </w:rPr>
        <w:t xml:space="preserve"> </w:t>
      </w:r>
      <w:r w:rsidRPr="00DE4704">
        <w:rPr>
          <w:rFonts w:ascii="Arial" w:eastAsia="NanumGothic" w:hAnsi="Arial" w:cs="Arial"/>
          <w:shd w:val="clear" w:color="000000" w:fill="auto"/>
          <w:lang w:eastAsia="de-DE"/>
        </w:rPr>
        <w:t xml:space="preserve">aus Valparaiso: </w:t>
      </w:r>
      <w:r w:rsidR="00E171F7">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 xml:space="preserve">Das </w:t>
      </w:r>
      <w:r w:rsidR="00557E46" w:rsidRPr="00DE4704">
        <w:rPr>
          <w:rFonts w:ascii="Arial" w:eastAsia="NanumGothic" w:hAnsi="Arial" w:cs="Arial"/>
          <w:shd w:val="clear" w:color="000000" w:fill="auto"/>
          <w:lang w:eastAsia="de-DE"/>
        </w:rPr>
        <w:t>Wichtigste</w:t>
      </w:r>
      <w:r w:rsidRPr="00DE4704">
        <w:rPr>
          <w:rFonts w:ascii="Arial" w:eastAsia="NanumGothic" w:hAnsi="Arial" w:cs="Arial"/>
          <w:shd w:val="clear" w:color="000000" w:fill="auto"/>
          <w:lang w:eastAsia="de-DE"/>
        </w:rPr>
        <w:t xml:space="preserve"> an der </w:t>
      </w:r>
      <w:r w:rsidR="000F7681">
        <w:rPr>
          <w:rFonts w:ascii="Arial" w:eastAsia="NanumGothic" w:hAnsi="Arial" w:cs="Arial"/>
          <w:shd w:val="clear" w:color="000000" w:fill="auto"/>
          <w:lang w:eastAsia="de-DE"/>
        </w:rPr>
        <w:t>Land</w:t>
      </w:r>
      <w:r w:rsidRPr="00DE4704">
        <w:rPr>
          <w:rFonts w:ascii="Arial" w:eastAsia="NanumGothic" w:hAnsi="Arial" w:cs="Arial"/>
          <w:shd w:val="clear" w:color="000000" w:fill="auto"/>
          <w:lang w:eastAsia="de-DE"/>
        </w:rPr>
        <w:t>pastoral ist das gemeinsame Lernen und Beisammensein von Menschen, die alle ihre eigene Geschichte haben und unterschiedlich denken. Bildung ist das A und O, Bildung macht frei. Wir lernen nicht nur viel über Landwirtschaft und Umwelt, sondern auch über Werte und wie man sich um sich selbst und seine Familie kümmert.</w:t>
      </w:r>
      <w:r w:rsidR="00E171F7">
        <w:rPr>
          <w:rFonts w:ascii="Arial" w:eastAsia="NanumGothic" w:hAnsi="Arial" w:cs="Arial"/>
          <w:shd w:val="clear" w:color="000000" w:fill="auto"/>
          <w:lang w:eastAsia="de-DE"/>
        </w:rPr>
        <w:t>“</w:t>
      </w:r>
    </w:p>
    <w:p w14:paraId="1ED6C10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1F3B81D0" w14:textId="3AB358DC" w:rsidR="00DE4704" w:rsidRPr="00DE4704" w:rsidRDefault="00DE4704" w:rsidP="4628A5AE">
      <w:pPr>
        <w:spacing w:after="0" w:line="360" w:lineRule="auto"/>
        <w:ind w:left="708" w:hanging="708"/>
        <w:rPr>
          <w:rFonts w:ascii="Arial" w:eastAsia="NanumGothic" w:hAnsi="Arial" w:cs="Arial"/>
          <w:shd w:val="clear" w:color="000000" w:fill="auto"/>
          <w:lang w:eastAsia="de-DE"/>
        </w:rPr>
      </w:pPr>
      <w:r w:rsidRPr="00E171F7">
        <w:rPr>
          <w:rFonts w:ascii="Arial" w:eastAsia="NanumGothic" w:hAnsi="Arial" w:cs="Arial"/>
          <w:b/>
          <w:bCs/>
          <w:shd w:val="clear" w:color="000000" w:fill="auto"/>
          <w:lang w:eastAsia="de-DE"/>
        </w:rPr>
        <w:t>S2</w:t>
      </w:r>
      <w:r w:rsidR="00E171F7">
        <w:rPr>
          <w:rFonts w:ascii="Arial" w:eastAsia="NanumGothic" w:hAnsi="Arial" w:cs="Arial"/>
          <w:shd w:val="clear" w:color="000000" w:fill="auto"/>
          <w:lang w:eastAsia="de-DE"/>
        </w:rPr>
        <w:tab/>
      </w:r>
      <w:r w:rsidR="11CC1172" w:rsidRPr="4628A5AE">
        <w:rPr>
          <w:rFonts w:ascii="Arial" w:eastAsia="Arial" w:hAnsi="Arial" w:cs="Arial"/>
        </w:rPr>
        <w:t xml:space="preserve">Román López </w:t>
      </w:r>
      <w:r w:rsidRPr="4628A5AE">
        <w:rPr>
          <w:rFonts w:ascii="Arial" w:eastAsia="NanumGothic" w:hAnsi="Arial" w:cs="Arial"/>
          <w:shd w:val="clear" w:color="000000" w:fill="auto"/>
          <w:lang w:eastAsia="de-DE"/>
        </w:rPr>
        <w:t>aus El Tambo</w:t>
      </w:r>
      <w:r w:rsidRPr="00DE4704">
        <w:rPr>
          <w:rFonts w:ascii="Arial" w:eastAsia="NanumGothic" w:hAnsi="Arial" w:cs="Arial"/>
          <w:shd w:val="clear" w:color="000000" w:fill="auto"/>
          <w:lang w:eastAsia="de-DE"/>
        </w:rPr>
        <w:t xml:space="preserve">: </w:t>
      </w:r>
      <w:r w:rsidR="00E171F7">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In diesem Projekt wird eine ganzheitliche Arbeit geleistet. Nicht nur eine produktive Arbeit, sondern auch eine Weiterentwicklung des Menschen und eine Weiterentwicklung der Gemeinschaft auf spiritueller Ebene. Es ist ganz wichtig, dass wir alles in die Hände Gottes legen. Die Gemeinde gibt etwas in den Prozess rein und bekommt auch wieder etwas heraus.</w:t>
      </w:r>
      <w:r w:rsidR="00E171F7">
        <w:rPr>
          <w:rFonts w:ascii="Arial" w:eastAsia="NanumGothic" w:hAnsi="Arial" w:cs="Arial"/>
          <w:shd w:val="clear" w:color="000000" w:fill="auto"/>
          <w:lang w:eastAsia="de-DE"/>
        </w:rPr>
        <w:t>“</w:t>
      </w:r>
    </w:p>
    <w:p w14:paraId="48EFDD88"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224B77DB" w14:textId="2D4AA7FF" w:rsidR="00DE4704" w:rsidRPr="00DE4704" w:rsidRDefault="00DE4704" w:rsidP="4628A5AE">
      <w:pPr>
        <w:spacing w:after="0" w:line="360" w:lineRule="auto"/>
        <w:ind w:left="708" w:hanging="708"/>
        <w:rPr>
          <w:rFonts w:ascii="Arial" w:eastAsia="NanumGothic" w:hAnsi="Arial" w:cs="Arial"/>
          <w:shd w:val="clear" w:color="000000" w:fill="auto"/>
          <w:lang w:eastAsia="de-DE"/>
        </w:rPr>
      </w:pPr>
      <w:r w:rsidRPr="00E171F7">
        <w:rPr>
          <w:rFonts w:ascii="Arial" w:eastAsia="NanumGothic" w:hAnsi="Arial" w:cs="Arial"/>
          <w:b/>
          <w:bCs/>
          <w:shd w:val="clear" w:color="000000" w:fill="auto"/>
          <w:lang w:eastAsia="de-DE"/>
        </w:rPr>
        <w:t>S3</w:t>
      </w:r>
      <w:r w:rsidR="00E171F7">
        <w:rPr>
          <w:rFonts w:ascii="Arial" w:eastAsia="NanumGothic" w:hAnsi="Arial" w:cs="Arial"/>
          <w:shd w:val="clear" w:color="000000" w:fill="auto"/>
          <w:lang w:eastAsia="de-DE"/>
        </w:rPr>
        <w:tab/>
      </w:r>
      <w:r w:rsidR="6EE596E7" w:rsidRPr="4628A5AE">
        <w:rPr>
          <w:rFonts w:ascii="Arial" w:eastAsia="Arial" w:hAnsi="Arial" w:cs="Arial"/>
          <w:lang w:val="es"/>
        </w:rPr>
        <w:t>María Teresa Burbano Eraso</w:t>
      </w:r>
      <w:r w:rsidRPr="4628A5AE">
        <w:rPr>
          <w:rFonts w:ascii="Arial" w:eastAsia="NanumGothic" w:hAnsi="Arial" w:cs="Arial"/>
          <w:shd w:val="clear" w:color="000000" w:fill="auto"/>
          <w:lang w:eastAsia="de-DE"/>
        </w:rPr>
        <w:t xml:space="preserve"> aus El Tambo</w:t>
      </w:r>
      <w:r w:rsidRPr="00DE4704">
        <w:rPr>
          <w:rFonts w:ascii="Arial" w:eastAsia="NanumGothic" w:hAnsi="Arial" w:cs="Arial"/>
          <w:shd w:val="clear" w:color="000000" w:fill="auto"/>
          <w:lang w:eastAsia="de-DE"/>
        </w:rPr>
        <w:t xml:space="preserve">: </w:t>
      </w:r>
      <w:r w:rsidR="00E171F7">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Ganz wichtig ist, dass die Talente der einzelnen Personen wahrgenommen und wertgeschätzt und in den Prozess integriert werden.</w:t>
      </w:r>
      <w:r w:rsidR="00E171F7">
        <w:rPr>
          <w:rFonts w:ascii="Arial" w:eastAsia="NanumGothic" w:hAnsi="Arial" w:cs="Arial"/>
          <w:shd w:val="clear" w:color="000000" w:fill="auto"/>
          <w:lang w:eastAsia="de-DE"/>
        </w:rPr>
        <w:t>“</w:t>
      </w:r>
    </w:p>
    <w:p w14:paraId="4441C26F"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34BF3571" w14:textId="23559B41" w:rsidR="00DE4704" w:rsidRPr="00DE4704" w:rsidRDefault="00DE4704" w:rsidP="4628A5AE">
      <w:pPr>
        <w:spacing w:after="0" w:line="360" w:lineRule="auto"/>
        <w:ind w:left="708" w:hanging="708"/>
        <w:rPr>
          <w:rFonts w:ascii="Arial" w:eastAsia="NanumGothic" w:hAnsi="Arial" w:cs="Arial"/>
          <w:shd w:val="clear" w:color="000000" w:fill="auto"/>
          <w:lang w:eastAsia="de-DE"/>
        </w:rPr>
      </w:pPr>
      <w:r w:rsidRPr="00E171F7">
        <w:rPr>
          <w:rFonts w:ascii="Arial" w:eastAsia="NanumGothic" w:hAnsi="Arial" w:cs="Arial"/>
          <w:b/>
          <w:bCs/>
          <w:shd w:val="clear" w:color="000000" w:fill="auto"/>
          <w:lang w:eastAsia="de-DE"/>
        </w:rPr>
        <w:lastRenderedPageBreak/>
        <w:t>S1</w:t>
      </w:r>
      <w:r w:rsidR="00E171F7">
        <w:rPr>
          <w:rFonts w:ascii="Arial" w:eastAsia="NanumGothic" w:hAnsi="Arial" w:cs="Arial"/>
          <w:shd w:val="clear" w:color="000000" w:fill="auto"/>
          <w:lang w:eastAsia="de-DE"/>
        </w:rPr>
        <w:tab/>
      </w:r>
      <w:r w:rsidR="7DC83F32" w:rsidRPr="4628A5AE">
        <w:rPr>
          <w:rFonts w:ascii="Arial" w:eastAsia="Arial" w:hAnsi="Arial" w:cs="Arial"/>
        </w:rPr>
        <w:t>Magali Narvaez Chausa</w:t>
      </w:r>
      <w:r w:rsidR="31B28D9E" w:rsidRPr="4628A5AE">
        <w:rPr>
          <w:rFonts w:ascii="Arial" w:eastAsia="Arial" w:hAnsi="Arial" w:cs="Arial"/>
        </w:rPr>
        <w:t xml:space="preserve"> aus </w:t>
      </w:r>
      <w:r w:rsidR="7DC83F32" w:rsidRPr="4628A5AE">
        <w:rPr>
          <w:rFonts w:ascii="Arial" w:eastAsia="Arial" w:hAnsi="Arial" w:cs="Arial"/>
        </w:rPr>
        <w:t>Taminango</w:t>
      </w:r>
      <w:r w:rsidRPr="4628A5AE">
        <w:rPr>
          <w:rFonts w:ascii="Arial" w:eastAsia="Arial" w:hAnsi="Arial" w:cs="Arial"/>
          <w:shd w:val="clear" w:color="000000" w:fill="auto"/>
          <w:lang w:eastAsia="de-DE"/>
        </w:rPr>
        <w:t>:</w:t>
      </w:r>
      <w:r w:rsidRPr="00DE4704">
        <w:rPr>
          <w:rFonts w:ascii="Arial" w:eastAsia="NanumGothic" w:hAnsi="Arial" w:cs="Arial"/>
          <w:shd w:val="clear" w:color="000000" w:fill="auto"/>
          <w:lang w:eastAsia="de-DE"/>
        </w:rPr>
        <w:t xml:space="preserve"> </w:t>
      </w:r>
      <w:r w:rsidR="00E171F7">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Der Prozess ist für die Menschen vor Ort sehr wichtig, um auf, mit und von dieser Erde hier zu existieren. Wir setzen sehr stark auf Verbindung – auch mit Gott.</w:t>
      </w:r>
      <w:r w:rsidR="00E171F7">
        <w:rPr>
          <w:rFonts w:ascii="Arial" w:eastAsia="NanumGothic" w:hAnsi="Arial" w:cs="Arial"/>
          <w:shd w:val="clear" w:color="000000" w:fill="auto"/>
          <w:lang w:eastAsia="de-DE"/>
        </w:rPr>
        <w:t>“</w:t>
      </w:r>
    </w:p>
    <w:p w14:paraId="26720A44"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000A0DC" w14:textId="77777777" w:rsidR="00DE4704" w:rsidRPr="00E171F7"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3327B658"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150D6079" w14:textId="1AE6F064" w:rsidR="00DE4704" w:rsidRPr="00DB1438" w:rsidRDefault="00DE4704" w:rsidP="00DB1438">
      <w:pPr>
        <w:spacing w:after="0" w:line="360" w:lineRule="auto"/>
        <w:ind w:left="708" w:hanging="708"/>
        <w:rPr>
          <w:rFonts w:ascii="Arial" w:eastAsia="NanumGothic" w:hAnsi="Arial" w:cs="Arial"/>
          <w:b/>
          <w:bCs/>
          <w:shd w:val="clear" w:color="000000" w:fill="auto"/>
          <w:lang w:eastAsia="de-DE"/>
        </w:rPr>
      </w:pPr>
      <w:r w:rsidRPr="00DB1438">
        <w:rPr>
          <w:rFonts w:ascii="Arial" w:eastAsia="NanumGothic" w:hAnsi="Arial" w:cs="Arial"/>
          <w:b/>
          <w:bCs/>
          <w:shd w:val="clear" w:color="000000" w:fill="auto"/>
          <w:lang w:eastAsia="de-DE"/>
        </w:rPr>
        <w:t>Lied</w:t>
      </w:r>
      <w:r w:rsidR="00DB1438">
        <w:rPr>
          <w:rFonts w:ascii="Arial" w:eastAsia="NanumGothic" w:hAnsi="Arial" w:cs="Arial"/>
          <w:b/>
          <w:bCs/>
          <w:shd w:val="clear" w:color="000000" w:fill="auto"/>
          <w:lang w:eastAsia="de-DE"/>
        </w:rPr>
        <w:tab/>
      </w:r>
      <w:r w:rsidRPr="00DE4704">
        <w:rPr>
          <w:rFonts w:ascii="Arial" w:eastAsia="NanumGothic" w:hAnsi="Arial" w:cs="Arial"/>
          <w:shd w:val="clear" w:color="000000" w:fill="auto"/>
          <w:lang w:eastAsia="de-DE"/>
        </w:rPr>
        <w:t>JuGoLo 669 Der Hoffnung Gesicht</w:t>
      </w:r>
    </w:p>
    <w:p w14:paraId="3D3AC3D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12771C2B" w14:textId="77777777" w:rsidR="00DE4704" w:rsidRPr="00DB1438" w:rsidRDefault="00DE4704" w:rsidP="00DE4704">
      <w:pPr>
        <w:spacing w:after="0" w:line="360" w:lineRule="auto"/>
        <w:ind w:left="708" w:hanging="708"/>
        <w:rPr>
          <w:rFonts w:ascii="Arial" w:eastAsia="NanumGothic" w:hAnsi="Arial" w:cs="Arial"/>
          <w:b/>
          <w:bCs/>
          <w:shd w:val="clear" w:color="000000" w:fill="auto"/>
          <w:lang w:eastAsia="de-DE"/>
        </w:rPr>
      </w:pPr>
      <w:r w:rsidRPr="00DB1438">
        <w:rPr>
          <w:rFonts w:ascii="Arial" w:eastAsia="NanumGothic" w:hAnsi="Arial" w:cs="Arial"/>
          <w:b/>
          <w:bCs/>
          <w:shd w:val="clear" w:color="000000" w:fill="auto"/>
          <w:lang w:eastAsia="de-DE"/>
        </w:rPr>
        <w:t>Bibeltext</w:t>
      </w:r>
    </w:p>
    <w:p w14:paraId="02439E2C" w14:textId="0A21084A" w:rsidR="00DE4704" w:rsidRPr="00DB1438"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Joh 6,1-14</w:t>
      </w:r>
    </w:p>
    <w:p w14:paraId="474ABF59" w14:textId="77777777" w:rsidR="00DB1438" w:rsidRDefault="00DB1438" w:rsidP="00DE4704">
      <w:pPr>
        <w:spacing w:after="0" w:line="360" w:lineRule="auto"/>
        <w:ind w:left="708" w:hanging="708"/>
        <w:rPr>
          <w:rFonts w:ascii="Arial" w:eastAsia="NanumGothic" w:hAnsi="Arial" w:cs="Arial"/>
          <w:shd w:val="clear" w:color="000000" w:fill="auto"/>
          <w:lang w:eastAsia="de-DE"/>
        </w:rPr>
      </w:pPr>
    </w:p>
    <w:p w14:paraId="77179ECD" w14:textId="3047A326" w:rsidR="00DE4704" w:rsidRPr="00DB1438"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60340DBE"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480018C0" w14:textId="77777777" w:rsidR="00DE4704" w:rsidRPr="00DB1438" w:rsidRDefault="00DE4704" w:rsidP="00DE4704">
      <w:pPr>
        <w:spacing w:after="0" w:line="360" w:lineRule="auto"/>
        <w:ind w:left="708" w:hanging="708"/>
        <w:rPr>
          <w:rFonts w:ascii="Arial" w:eastAsia="NanumGothic" w:hAnsi="Arial" w:cs="Arial"/>
          <w:b/>
          <w:bCs/>
          <w:shd w:val="clear" w:color="000000" w:fill="auto"/>
          <w:lang w:eastAsia="de-DE"/>
        </w:rPr>
      </w:pPr>
      <w:r w:rsidRPr="00DB1438">
        <w:rPr>
          <w:rFonts w:ascii="Arial" w:eastAsia="NanumGothic" w:hAnsi="Arial" w:cs="Arial"/>
          <w:b/>
          <w:bCs/>
          <w:shd w:val="clear" w:color="000000" w:fill="auto"/>
          <w:lang w:eastAsia="de-DE"/>
        </w:rPr>
        <w:t>Gedanken zum Bibeltext</w:t>
      </w:r>
    </w:p>
    <w:p w14:paraId="28D22B97" w14:textId="6EDF5D63"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DB1438">
        <w:rPr>
          <w:rFonts w:ascii="Arial" w:eastAsia="NanumGothic" w:hAnsi="Arial" w:cs="Arial"/>
          <w:b/>
          <w:bCs/>
          <w:shd w:val="clear" w:color="000000" w:fill="auto"/>
          <w:lang w:eastAsia="de-DE"/>
        </w:rPr>
        <w:t>S3</w:t>
      </w:r>
      <w:r w:rsidR="00DB1438">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Bereit sein zu geben – Ein Segen sein – Teilen – Zeichen setzen in unserer Welt</w:t>
      </w:r>
    </w:p>
    <w:p w14:paraId="03549C98" w14:textId="77777777" w:rsidR="00DE4704" w:rsidRPr="00DE4704" w:rsidRDefault="00DE4704" w:rsidP="00DB1438">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Vier kurze Gedanken zum Bibeltext:</w:t>
      </w:r>
    </w:p>
    <w:p w14:paraId="5C5A1A60" w14:textId="77777777" w:rsidR="00DB1438" w:rsidRDefault="00DB1438" w:rsidP="00DB1438">
      <w:pPr>
        <w:spacing w:after="0" w:line="360" w:lineRule="auto"/>
        <w:ind w:left="708"/>
        <w:rPr>
          <w:rFonts w:ascii="Arial" w:eastAsia="NanumGothic" w:hAnsi="Arial" w:cs="Arial"/>
          <w:shd w:val="clear" w:color="000000" w:fill="auto"/>
          <w:lang w:eastAsia="de-DE"/>
        </w:rPr>
      </w:pPr>
    </w:p>
    <w:p w14:paraId="04C68FF1" w14:textId="78BF4229" w:rsidR="00DE4704" w:rsidRPr="00DE4704" w:rsidRDefault="00DE4704" w:rsidP="00DB1438">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Bereit sein zu geben:</w:t>
      </w:r>
    </w:p>
    <w:p w14:paraId="508CB5CA"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Ein kleiner Junge gibt seine fünf Gerstenbrote und zwei Fische.</w:t>
      </w:r>
    </w:p>
    <w:p w14:paraId="4126EAC9"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Ein Anfang ist gemacht.</w:t>
      </w:r>
    </w:p>
    <w:p w14:paraId="0D0A0A26"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Braucht Nachahmende!</w:t>
      </w:r>
    </w:p>
    <w:p w14:paraId="55340136"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471F514E" w14:textId="77777777" w:rsidR="00DE4704" w:rsidRPr="00DB1438" w:rsidRDefault="00DE4704" w:rsidP="333FE7CF">
      <w:pPr>
        <w:spacing w:after="0" w:line="360" w:lineRule="auto"/>
        <w:ind w:left="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Kurze Stille</w:t>
      </w:r>
    </w:p>
    <w:p w14:paraId="177EEB44"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7B143F94"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Ein Segen sein:</w:t>
      </w:r>
    </w:p>
    <w:p w14:paraId="52D81397" w14:textId="1AD12BE0"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Danken für das</w:t>
      </w:r>
      <w:r w:rsidR="59CA9B48" w:rsidRPr="00DE4704">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 xml:space="preserve"> was wir haben.</w:t>
      </w:r>
    </w:p>
    <w:p w14:paraId="46746764" w14:textId="78BD9C87" w:rsidR="00DE4704" w:rsidRPr="00DE4704" w:rsidRDefault="00B22D3E" w:rsidP="00DB1438">
      <w:pPr>
        <w:spacing w:after="0" w:line="360" w:lineRule="auto"/>
        <w:ind w:left="1416" w:hanging="708"/>
        <w:rPr>
          <w:rFonts w:ascii="Arial" w:eastAsia="NanumGothic" w:hAnsi="Arial" w:cs="Arial"/>
          <w:shd w:val="clear" w:color="000000" w:fill="auto"/>
          <w:lang w:eastAsia="de-DE"/>
        </w:rPr>
      </w:pPr>
      <w:r>
        <w:rPr>
          <w:rFonts w:ascii="Arial" w:eastAsia="NanumGothic" w:hAnsi="Arial" w:cs="Arial"/>
          <w:shd w:val="clear" w:color="000000" w:fill="auto"/>
          <w:lang w:eastAsia="de-DE"/>
        </w:rPr>
        <w:t xml:space="preserve">Als Gesegnete </w:t>
      </w:r>
      <w:r w:rsidR="00DE4704" w:rsidRPr="00DE4704">
        <w:rPr>
          <w:rFonts w:ascii="Arial" w:eastAsia="NanumGothic" w:hAnsi="Arial" w:cs="Arial"/>
          <w:shd w:val="clear" w:color="000000" w:fill="auto"/>
          <w:lang w:eastAsia="de-DE"/>
        </w:rPr>
        <w:t>ein Segen für andere sein!</w:t>
      </w:r>
    </w:p>
    <w:p w14:paraId="7AAF3181"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p>
    <w:p w14:paraId="2E0B1B53" w14:textId="77777777" w:rsidR="00DE4704" w:rsidRPr="00DB1438" w:rsidRDefault="00DE4704" w:rsidP="333FE7CF">
      <w:pPr>
        <w:spacing w:after="0" w:line="360" w:lineRule="auto"/>
        <w:ind w:left="1416"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Kurze Stille</w:t>
      </w:r>
    </w:p>
    <w:p w14:paraId="7B24038F"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p>
    <w:p w14:paraId="2FA97EEF"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Teilen:</w:t>
      </w:r>
    </w:p>
    <w:p w14:paraId="14776594"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Wir brauchen nicht mehr, </w:t>
      </w:r>
    </w:p>
    <w:p w14:paraId="43808E92"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sondern eine gerechte Verteilung!</w:t>
      </w:r>
    </w:p>
    <w:p w14:paraId="35EA4C88"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p>
    <w:p w14:paraId="7886E0E8" w14:textId="77777777" w:rsidR="00DE4704" w:rsidRPr="00DB1438" w:rsidRDefault="00DE4704" w:rsidP="333FE7CF">
      <w:pPr>
        <w:spacing w:after="0" w:line="360" w:lineRule="auto"/>
        <w:ind w:left="1416"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Kurze Stille</w:t>
      </w:r>
    </w:p>
    <w:p w14:paraId="696F2CE0"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p>
    <w:p w14:paraId="69196C4F"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Zeichen setzen in unserer Welt:</w:t>
      </w:r>
    </w:p>
    <w:p w14:paraId="0F5CF1DD" w14:textId="77777777" w:rsidR="00DE4704" w:rsidRPr="00DE4704" w:rsidRDefault="00DE4704" w:rsidP="00DB1438">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Hoffnungszeichen!</w:t>
      </w:r>
    </w:p>
    <w:p w14:paraId="7BB7529F"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w:t>
      </w:r>
    </w:p>
    <w:p w14:paraId="42E98576" w14:textId="77777777" w:rsidR="00DE4704" w:rsidRPr="00DB1438"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13B1E8B2"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2B38AC90" w14:textId="54DE3381" w:rsidR="00DB1438" w:rsidRPr="00DB1438" w:rsidRDefault="00DE4704" w:rsidP="00DB1438">
      <w:pPr>
        <w:spacing w:after="0" w:line="360" w:lineRule="auto"/>
        <w:ind w:left="708" w:hanging="708"/>
        <w:rPr>
          <w:rFonts w:ascii="Arial" w:eastAsia="NanumGothic" w:hAnsi="Arial" w:cs="Arial"/>
          <w:b/>
          <w:bCs/>
          <w:shd w:val="clear" w:color="000000" w:fill="auto"/>
          <w:lang w:eastAsia="de-DE"/>
        </w:rPr>
      </w:pPr>
      <w:r w:rsidRPr="00DB1438">
        <w:rPr>
          <w:rFonts w:ascii="Arial" w:eastAsia="NanumGothic" w:hAnsi="Arial" w:cs="Arial"/>
          <w:b/>
          <w:bCs/>
          <w:shd w:val="clear" w:color="000000" w:fill="auto"/>
          <w:lang w:eastAsia="de-DE"/>
        </w:rPr>
        <w:t>Gebet</w:t>
      </w:r>
    </w:p>
    <w:p w14:paraId="79E72043" w14:textId="169B035B"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DB1438">
        <w:rPr>
          <w:rFonts w:ascii="Arial" w:eastAsia="NanumGothic" w:hAnsi="Arial" w:cs="Arial"/>
          <w:b/>
          <w:bCs/>
          <w:shd w:val="clear" w:color="000000" w:fill="auto"/>
          <w:lang w:eastAsia="de-DE"/>
        </w:rPr>
        <w:t>L</w:t>
      </w:r>
      <w:r w:rsidR="00DB1438">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Wir wollen uns Zeit nehmen, um für Menschen</w:t>
      </w:r>
      <w:r w:rsidR="0FCFB63D" w:rsidRPr="00DE4704">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 xml:space="preserve"> die auf verschiedensten Lebenswegen unterwegs sind</w:t>
      </w:r>
      <w:r w:rsidR="3BE061E8" w:rsidRPr="00DE4704">
        <w:rPr>
          <w:rFonts w:ascii="Arial" w:eastAsia="NanumGothic" w:hAnsi="Arial" w:cs="Arial"/>
          <w:shd w:val="clear" w:color="000000" w:fill="auto"/>
          <w:lang w:eastAsia="de-DE"/>
        </w:rPr>
        <w:t>,</w:t>
      </w:r>
      <w:r w:rsidRPr="00DE4704">
        <w:rPr>
          <w:rFonts w:ascii="Arial" w:eastAsia="NanumGothic" w:hAnsi="Arial" w:cs="Arial"/>
          <w:shd w:val="clear" w:color="000000" w:fill="auto"/>
          <w:lang w:eastAsia="de-DE"/>
        </w:rPr>
        <w:t xml:space="preserve"> zu beten. Ihr seid eingeladen in einer kurzen Stille nach </w:t>
      </w:r>
      <w:r w:rsidR="0036454D">
        <w:rPr>
          <w:rFonts w:ascii="Arial" w:eastAsia="NanumGothic" w:hAnsi="Arial" w:cs="Arial"/>
          <w:shd w:val="clear" w:color="000000" w:fill="auto"/>
          <w:lang w:eastAsia="de-DE"/>
        </w:rPr>
        <w:t xml:space="preserve">jedem Satz </w:t>
      </w:r>
      <w:r w:rsidRPr="00DE4704">
        <w:rPr>
          <w:rFonts w:ascii="Arial" w:eastAsia="NanumGothic" w:hAnsi="Arial" w:cs="Arial"/>
          <w:shd w:val="clear" w:color="000000" w:fill="auto"/>
          <w:lang w:eastAsia="de-DE"/>
        </w:rPr>
        <w:t>für Personen zu beten, an die ihr gerade spontan denkt.</w:t>
      </w:r>
    </w:p>
    <w:p w14:paraId="32CDB2DC"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557ABC9D" w14:textId="1B9F20F6"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DB1438">
        <w:rPr>
          <w:rFonts w:ascii="Arial" w:eastAsia="NanumGothic" w:hAnsi="Arial" w:cs="Arial"/>
          <w:b/>
          <w:bCs/>
          <w:shd w:val="clear" w:color="000000" w:fill="auto"/>
          <w:lang w:eastAsia="de-DE"/>
        </w:rPr>
        <w:t>S1</w:t>
      </w:r>
      <w:r w:rsidR="00DB1438">
        <w:rPr>
          <w:rFonts w:ascii="Arial" w:eastAsia="NanumGothic" w:hAnsi="Arial" w:cs="Arial"/>
          <w:b/>
          <w:bCs/>
          <w:shd w:val="clear" w:color="000000" w:fill="auto"/>
          <w:lang w:eastAsia="de-DE"/>
        </w:rPr>
        <w:tab/>
      </w:r>
      <w:r w:rsidRPr="00DE4704">
        <w:rPr>
          <w:rFonts w:ascii="Arial" w:eastAsia="NanumGothic" w:hAnsi="Arial" w:cs="Arial"/>
          <w:shd w:val="clear" w:color="000000" w:fill="auto"/>
          <w:lang w:eastAsia="de-DE"/>
        </w:rPr>
        <w:t>Beten wir in Stille …</w:t>
      </w:r>
    </w:p>
    <w:p w14:paraId="60A2C29A" w14:textId="77777777"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Menschen, die sich auf den Weg machen - </w:t>
      </w:r>
      <w:r w:rsidRPr="007A55EF">
        <w:rPr>
          <w:rFonts w:ascii="Arial" w:eastAsia="NanumGothic" w:hAnsi="Arial" w:cs="Arial"/>
          <w:i/>
          <w:shd w:val="clear" w:color="000000" w:fill="auto"/>
          <w:lang w:eastAsia="de-DE"/>
        </w:rPr>
        <w:t>Kurze Stille</w:t>
      </w:r>
    </w:p>
    <w:p w14:paraId="5F10798A" w14:textId="77777777"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Menschen, die bereit sind zu teilen - </w:t>
      </w:r>
      <w:r w:rsidRPr="007A55EF">
        <w:rPr>
          <w:rFonts w:ascii="Arial" w:eastAsia="NanumGothic" w:hAnsi="Arial" w:cs="Arial"/>
          <w:i/>
          <w:shd w:val="clear" w:color="000000" w:fill="auto"/>
          <w:lang w:eastAsia="de-DE"/>
        </w:rPr>
        <w:t>Kurze Stille</w:t>
      </w:r>
    </w:p>
    <w:p w14:paraId="16139D0B" w14:textId="77777777"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Menschen, die Hoffnung in unsere Welt tragen - </w:t>
      </w:r>
      <w:r w:rsidRPr="007A55EF">
        <w:rPr>
          <w:rFonts w:ascii="Arial" w:eastAsia="NanumGothic" w:hAnsi="Arial" w:cs="Arial"/>
          <w:i/>
          <w:shd w:val="clear" w:color="000000" w:fill="auto"/>
          <w:lang w:eastAsia="de-DE"/>
        </w:rPr>
        <w:t>Kurze Stille</w:t>
      </w:r>
    </w:p>
    <w:p w14:paraId="097C76C8" w14:textId="77777777"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Menschen, die solidarisch leben - </w:t>
      </w:r>
      <w:r w:rsidRPr="007A55EF">
        <w:rPr>
          <w:rFonts w:ascii="Arial" w:eastAsia="NanumGothic" w:hAnsi="Arial" w:cs="Arial"/>
          <w:i/>
          <w:shd w:val="clear" w:color="000000" w:fill="auto"/>
          <w:lang w:eastAsia="de-DE"/>
        </w:rPr>
        <w:t>Kurze Stille</w:t>
      </w:r>
    </w:p>
    <w:p w14:paraId="06E58A96" w14:textId="77777777"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Menschen, die sich für eine Gemeinschaft einsetzen - </w:t>
      </w:r>
      <w:r w:rsidRPr="007A55EF">
        <w:rPr>
          <w:rFonts w:ascii="Arial" w:eastAsia="NanumGothic" w:hAnsi="Arial" w:cs="Arial"/>
          <w:i/>
          <w:shd w:val="clear" w:color="000000" w:fill="auto"/>
          <w:lang w:eastAsia="de-DE"/>
        </w:rPr>
        <w:t>Kurze Stille</w:t>
      </w:r>
    </w:p>
    <w:p w14:paraId="2F024B40" w14:textId="3BE2160B"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Menschen, die krank sind - </w:t>
      </w:r>
      <w:r w:rsidRPr="007A55EF">
        <w:rPr>
          <w:rFonts w:ascii="Arial" w:eastAsia="NanumGothic" w:hAnsi="Arial" w:cs="Arial"/>
          <w:i/>
          <w:shd w:val="clear" w:color="000000" w:fill="auto"/>
          <w:lang w:eastAsia="de-DE"/>
        </w:rPr>
        <w:t>Kurze Stille</w:t>
      </w:r>
    </w:p>
    <w:p w14:paraId="060D96EB" w14:textId="77777777"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Menschen, die schon verstorben sind - </w:t>
      </w:r>
      <w:r w:rsidRPr="007A55EF">
        <w:rPr>
          <w:rFonts w:ascii="Arial" w:eastAsia="NanumGothic" w:hAnsi="Arial" w:cs="Arial"/>
          <w:i/>
          <w:shd w:val="clear" w:color="000000" w:fill="auto"/>
          <w:lang w:eastAsia="de-DE"/>
        </w:rPr>
        <w:t>Kurze Stille</w:t>
      </w:r>
    </w:p>
    <w:p w14:paraId="52635F7B" w14:textId="77777777" w:rsidR="00DE4704" w:rsidRPr="00DE4704" w:rsidRDefault="00DE4704" w:rsidP="0057717C">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 für die Menschen, die jetzt links und rechts neben mir sitzen - </w:t>
      </w:r>
      <w:r w:rsidRPr="007A55EF">
        <w:rPr>
          <w:rFonts w:ascii="Arial" w:eastAsia="NanumGothic" w:hAnsi="Arial" w:cs="Arial"/>
          <w:i/>
          <w:shd w:val="clear" w:color="000000" w:fill="auto"/>
          <w:lang w:eastAsia="de-DE"/>
        </w:rPr>
        <w:t>Kurze Stille</w:t>
      </w:r>
    </w:p>
    <w:p w14:paraId="4952CEAB"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169FA67F" w14:textId="770447AB"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FF33F2">
        <w:rPr>
          <w:rFonts w:ascii="Arial" w:eastAsia="NanumGothic" w:hAnsi="Arial" w:cs="Arial"/>
          <w:b/>
          <w:bCs/>
          <w:shd w:val="clear" w:color="000000" w:fill="auto"/>
          <w:lang w:eastAsia="de-DE"/>
        </w:rPr>
        <w:t>L</w:t>
      </w:r>
      <w:r w:rsidR="00FF33F2">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Wir wollen uns die Hände in einer besonderen Weise reichen und uns verbinden.</w:t>
      </w:r>
    </w:p>
    <w:p w14:paraId="05C30DBD" w14:textId="02C7CDE6" w:rsidR="00DE4704" w:rsidRPr="00DE4704" w:rsidRDefault="00DE4704" w:rsidP="00FF33F2">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lastRenderedPageBreak/>
        <w:t xml:space="preserve">Ich lade euch ein, eure rechte Hand zu einer Schale zu formen und diese Hand in Richtung des Menschen zu strecken, der*die rechts neben </w:t>
      </w:r>
      <w:r w:rsidR="00935B2C">
        <w:rPr>
          <w:rFonts w:ascii="Arial" w:eastAsia="NanumGothic" w:hAnsi="Arial" w:cs="Arial"/>
          <w:shd w:val="clear" w:color="000000" w:fill="auto"/>
          <w:lang w:eastAsia="de-DE"/>
        </w:rPr>
        <w:t>e</w:t>
      </w:r>
      <w:r w:rsidRPr="00DE4704">
        <w:rPr>
          <w:rFonts w:ascii="Arial" w:eastAsia="NanumGothic" w:hAnsi="Arial" w:cs="Arial"/>
          <w:shd w:val="clear" w:color="000000" w:fill="auto"/>
          <w:lang w:eastAsia="de-DE"/>
        </w:rPr>
        <w:t xml:space="preserve">uch steht. Nun formt auch eure linke Hand zu einer Schale und legt diese Hand in die Hand, die </w:t>
      </w:r>
      <w:r w:rsidR="00935B2C">
        <w:rPr>
          <w:rFonts w:ascii="Arial" w:eastAsia="NanumGothic" w:hAnsi="Arial" w:cs="Arial"/>
          <w:shd w:val="clear" w:color="000000" w:fill="auto"/>
          <w:lang w:eastAsia="de-DE"/>
        </w:rPr>
        <w:t>e</w:t>
      </w:r>
      <w:r w:rsidRPr="00DE4704">
        <w:rPr>
          <w:rFonts w:ascii="Arial" w:eastAsia="NanumGothic" w:hAnsi="Arial" w:cs="Arial"/>
          <w:shd w:val="clear" w:color="000000" w:fill="auto"/>
          <w:lang w:eastAsia="de-DE"/>
        </w:rPr>
        <w:t>uch von links entgegenkommt. Jetzt wird eure linke Hand getragen und ihr tragt mit eurer rechten Hand die Hand eines anderen Menschen. Unser Leben ist Tragen und getragen werden!</w:t>
      </w:r>
    </w:p>
    <w:p w14:paraId="26F2B699"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4853C221" w14:textId="77777777" w:rsidR="00DE4704" w:rsidRPr="00DE4704" w:rsidRDefault="00DE4704" w:rsidP="00FF33F2">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In dieser Verbundenheit untereinander wollen wir alle Bitten, unser Lob,</w:t>
      </w:r>
    </w:p>
    <w:p w14:paraId="5699CF82" w14:textId="1545381E" w:rsidR="00197411" w:rsidRDefault="00DE4704" w:rsidP="00FF33F2">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unseren Dank und auch alle Menschen, an die wir gedacht haben mit hineinnehmen</w:t>
      </w:r>
    </w:p>
    <w:p w14:paraId="741B982A" w14:textId="1B8683A2" w:rsidR="00DE4704" w:rsidRPr="00DE4704" w:rsidRDefault="00DE4704" w:rsidP="00FF33F2">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in das Gebet, das uns Jesus gelehrt hat</w:t>
      </w:r>
      <w:r w:rsidR="00FF33F2">
        <w:rPr>
          <w:rFonts w:ascii="Arial" w:eastAsia="NanumGothic" w:hAnsi="Arial" w:cs="Arial"/>
          <w:shd w:val="clear" w:color="000000" w:fill="auto"/>
          <w:lang w:eastAsia="de-DE"/>
        </w:rPr>
        <w:t>.</w:t>
      </w:r>
    </w:p>
    <w:p w14:paraId="61A98734"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3FB4D126" w14:textId="045F9DF3" w:rsidR="00DE4704" w:rsidRPr="00FF33F2" w:rsidRDefault="00DE4704" w:rsidP="00DE4704">
      <w:pPr>
        <w:spacing w:after="0" w:line="360" w:lineRule="auto"/>
        <w:ind w:left="708" w:hanging="708"/>
        <w:rPr>
          <w:rFonts w:ascii="Arial" w:eastAsia="NanumGothic" w:hAnsi="Arial" w:cs="Arial"/>
          <w:b/>
          <w:bCs/>
          <w:shd w:val="clear" w:color="000000" w:fill="auto"/>
          <w:lang w:eastAsia="de-DE"/>
        </w:rPr>
      </w:pPr>
      <w:r w:rsidRPr="00FF33F2">
        <w:rPr>
          <w:rFonts w:ascii="Arial" w:eastAsia="NanumGothic" w:hAnsi="Arial" w:cs="Arial"/>
          <w:b/>
          <w:bCs/>
          <w:shd w:val="clear" w:color="000000" w:fill="auto"/>
          <w:lang w:eastAsia="de-DE"/>
        </w:rPr>
        <w:t>Vaterunser</w:t>
      </w:r>
    </w:p>
    <w:p w14:paraId="16C870EE"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22A110F0" w14:textId="77777777" w:rsidR="00DE4704" w:rsidRPr="00FF33F2" w:rsidRDefault="00DE4704" w:rsidP="333FE7CF">
      <w:pPr>
        <w:spacing w:after="0" w:line="360" w:lineRule="auto"/>
        <w:ind w:left="708" w:hanging="708"/>
        <w:rPr>
          <w:rFonts w:ascii="Arial" w:eastAsia="NanumGothic" w:hAnsi="Arial" w:cs="Arial"/>
          <w:b/>
          <w:bCs/>
          <w:i/>
          <w:iCs/>
          <w:shd w:val="clear" w:color="000000" w:fill="auto"/>
          <w:lang w:eastAsia="de-DE"/>
        </w:rPr>
      </w:pPr>
      <w:r w:rsidRPr="333FE7CF">
        <w:rPr>
          <w:rFonts w:ascii="Arial" w:eastAsia="NanumGothic" w:hAnsi="Arial" w:cs="Arial"/>
          <w:b/>
          <w:bCs/>
          <w:i/>
          <w:iCs/>
          <w:shd w:val="clear" w:color="000000" w:fill="auto"/>
          <w:lang w:eastAsia="de-DE"/>
        </w:rPr>
        <w:t>Optionale Geschichte</w:t>
      </w:r>
    </w:p>
    <w:p w14:paraId="18137CB0" w14:textId="6034BD39" w:rsidR="00DE4704" w:rsidRPr="00FF33F2" w:rsidRDefault="00DE4704"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(Je nach Gruppe und Zeit kann diese Geschichte in die Früh</w:t>
      </w:r>
      <w:r w:rsidR="00FF33F2" w:rsidRPr="333FE7CF">
        <w:rPr>
          <w:rFonts w:ascii="Arial" w:eastAsia="NanumGothic" w:hAnsi="Arial" w:cs="Arial"/>
          <w:i/>
          <w:iCs/>
          <w:shd w:val="clear" w:color="000000" w:fill="auto"/>
          <w:lang w:eastAsia="de-DE"/>
        </w:rPr>
        <w:t>-/Spät</w:t>
      </w:r>
      <w:r w:rsidRPr="333FE7CF">
        <w:rPr>
          <w:rFonts w:ascii="Arial" w:eastAsia="NanumGothic" w:hAnsi="Arial" w:cs="Arial"/>
          <w:i/>
          <w:iCs/>
          <w:shd w:val="clear" w:color="000000" w:fill="auto"/>
          <w:lang w:eastAsia="de-DE"/>
        </w:rPr>
        <w:t>schicht integriert werden. Darüber hinaus kann sie auch als Give</w:t>
      </w:r>
      <w:r w:rsidR="002B261B">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away</w:t>
      </w:r>
      <w:r w:rsidR="002B261B">
        <w:rPr>
          <w:rFonts w:ascii="Arial" w:eastAsia="NanumGothic" w:hAnsi="Arial" w:cs="Arial"/>
          <w:i/>
          <w:iCs/>
          <w:shd w:val="clear" w:color="000000" w:fill="auto"/>
          <w:lang w:eastAsia="de-DE"/>
        </w:rPr>
        <w:t>-</w:t>
      </w:r>
      <w:r w:rsidRPr="333FE7CF">
        <w:rPr>
          <w:rFonts w:ascii="Arial" w:eastAsia="NanumGothic" w:hAnsi="Arial" w:cs="Arial"/>
          <w:i/>
          <w:iCs/>
          <w:shd w:val="clear" w:color="000000" w:fill="auto"/>
          <w:lang w:eastAsia="de-DE"/>
        </w:rPr>
        <w:t>Postkarte</w:t>
      </w:r>
      <w:r w:rsidR="006E577E" w:rsidRPr="333FE7CF">
        <w:rPr>
          <w:rFonts w:ascii="Arial" w:eastAsia="NanumGothic" w:hAnsi="Arial" w:cs="Arial"/>
          <w:i/>
          <w:iCs/>
          <w:shd w:val="clear" w:color="000000" w:fill="auto"/>
          <w:lang w:eastAsia="de-DE"/>
        </w:rPr>
        <w:t>, vielleicht verbunden mit einem Säckchen Bohnen-Samen,</w:t>
      </w:r>
      <w:r w:rsidRPr="333FE7CF">
        <w:rPr>
          <w:rFonts w:ascii="Arial" w:eastAsia="NanumGothic" w:hAnsi="Arial" w:cs="Arial"/>
          <w:i/>
          <w:iCs/>
          <w:shd w:val="clear" w:color="000000" w:fill="auto"/>
          <w:lang w:eastAsia="de-DE"/>
        </w:rPr>
        <w:t xml:space="preserve"> </w:t>
      </w:r>
      <w:r w:rsidR="00C3601C">
        <w:rPr>
          <w:rFonts w:ascii="Arial" w:eastAsia="NanumGothic" w:hAnsi="Arial" w:cs="Arial"/>
          <w:i/>
          <w:iCs/>
          <w:shd w:val="clear" w:color="000000" w:fill="auto"/>
          <w:lang w:eastAsia="de-DE"/>
        </w:rPr>
        <w:t>an die</w:t>
      </w:r>
      <w:r w:rsidRPr="333FE7CF">
        <w:rPr>
          <w:rFonts w:ascii="Arial" w:eastAsia="NanumGothic" w:hAnsi="Arial" w:cs="Arial"/>
          <w:i/>
          <w:iCs/>
          <w:shd w:val="clear" w:color="000000" w:fill="auto"/>
          <w:lang w:eastAsia="de-DE"/>
        </w:rPr>
        <w:t xml:space="preserve"> Teilnehmenden verteilt werden.) </w:t>
      </w:r>
    </w:p>
    <w:p w14:paraId="16F28967" w14:textId="0007AFD8"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313BC6">
        <w:rPr>
          <w:rFonts w:ascii="Arial" w:eastAsia="NanumGothic" w:hAnsi="Arial" w:cs="Arial"/>
          <w:b/>
          <w:bCs/>
          <w:shd w:val="clear" w:color="000000" w:fill="auto"/>
          <w:lang w:eastAsia="de-DE"/>
        </w:rPr>
        <w:t>S2</w:t>
      </w:r>
      <w:r w:rsidR="00313BC6">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Eine Geschichte – Zum Nachmachen empfohlen!</w:t>
      </w:r>
    </w:p>
    <w:p w14:paraId="6BCC9073" w14:textId="77777777" w:rsidR="00DE4704" w:rsidRPr="00DE4704" w:rsidRDefault="00DE4704" w:rsidP="00313BC6">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Es war einmal ein Bauer, der steckte jeden Morgen eine Handvoll Bohnen in seine linke Hosentasche. Immer, wenn er während des Tages etwas Schönes erlebt hatte, wenn ihm etwas Freude bereitet oder er einen Glücksmoment empfunden hatte, nahm er eine Bohne aus seiner linken Hosentasche und gab sie in seine rechte.</w:t>
      </w:r>
    </w:p>
    <w:p w14:paraId="06EC26D6" w14:textId="77777777" w:rsidR="00DE4704" w:rsidRPr="00DE4704" w:rsidRDefault="00DE4704" w:rsidP="00313BC6">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Am Anfang kam das nicht so oft vor. Aber von Tag zu Tag wurden es mehr Bohnen, die von der linken in die rechte Hosentasche wanderten. Der Duft der frischen Morgenluft, der Gesang der Amsel auf dem Dachfirst, das Lachen seiner Kinder, das nette Gespräch mit einem Nachbarn – immer wanderte eine Bohne von der linken in die rechte Tasche.</w:t>
      </w:r>
    </w:p>
    <w:p w14:paraId="438FA02D" w14:textId="77777777" w:rsidR="00DE4704" w:rsidRPr="00DE4704" w:rsidRDefault="00DE4704" w:rsidP="00313BC6">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 xml:space="preserve">Bevor er am Abend zu Bett ging, zählte er die Bohnen in seiner rechten Hosentasche. Und bei jeder Bohne konnte er sich an das positive Erlebnis erinnern. Zufrieden und </w:t>
      </w:r>
      <w:r w:rsidRPr="00DE4704">
        <w:rPr>
          <w:rFonts w:ascii="Arial" w:eastAsia="NanumGothic" w:hAnsi="Arial" w:cs="Arial"/>
          <w:shd w:val="clear" w:color="000000" w:fill="auto"/>
          <w:lang w:eastAsia="de-DE"/>
        </w:rPr>
        <w:lastRenderedPageBreak/>
        <w:t>glücklich schlief er ein – auch wenn er nur eine Bohne in seiner rechten Hosentasche hatte.</w:t>
      </w:r>
    </w:p>
    <w:p w14:paraId="7800B975" w14:textId="77777777" w:rsidR="00DE4704" w:rsidRPr="00B8767D" w:rsidRDefault="00DE4704" w:rsidP="333FE7CF">
      <w:pPr>
        <w:spacing w:after="0" w:line="360" w:lineRule="auto"/>
        <w:ind w:left="708"/>
        <w:rPr>
          <w:rFonts w:ascii="Arial" w:eastAsia="NanumGothic" w:hAnsi="Arial" w:cs="Arial"/>
          <w:i/>
          <w:iCs/>
          <w:sz w:val="16"/>
          <w:szCs w:val="16"/>
          <w:shd w:val="clear" w:color="000000" w:fill="auto"/>
          <w:lang w:eastAsia="de-DE"/>
        </w:rPr>
      </w:pPr>
      <w:r w:rsidRPr="333FE7CF">
        <w:rPr>
          <w:rFonts w:ascii="Arial" w:eastAsia="NanumGothic" w:hAnsi="Arial" w:cs="Arial"/>
          <w:i/>
          <w:iCs/>
          <w:sz w:val="16"/>
          <w:szCs w:val="16"/>
          <w:shd w:val="clear" w:color="000000" w:fill="auto"/>
          <w:lang w:eastAsia="de-DE"/>
        </w:rPr>
        <w:t>Verfasser*in unbekannt</w:t>
      </w:r>
    </w:p>
    <w:p w14:paraId="44DDA2C7"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05BA87DC" w14:textId="77777777" w:rsidR="00DE4704" w:rsidRPr="006E577E" w:rsidRDefault="00DE4704" w:rsidP="333FE7CF">
      <w:pPr>
        <w:spacing w:after="0" w:line="360" w:lineRule="auto"/>
        <w:ind w:left="708" w:hanging="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5FFAB50C"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30007B0E" w14:textId="6EDDB911" w:rsidR="00DE4704" w:rsidRPr="006E577E" w:rsidRDefault="00DE4704" w:rsidP="00DE4704">
      <w:pPr>
        <w:spacing w:after="0" w:line="360" w:lineRule="auto"/>
        <w:ind w:left="708" w:hanging="708"/>
        <w:rPr>
          <w:rFonts w:ascii="Arial" w:eastAsia="NanumGothic" w:hAnsi="Arial" w:cs="Arial"/>
          <w:b/>
          <w:bCs/>
          <w:shd w:val="clear" w:color="000000" w:fill="auto"/>
          <w:lang w:eastAsia="de-DE"/>
        </w:rPr>
      </w:pPr>
      <w:r w:rsidRPr="006E577E">
        <w:rPr>
          <w:rFonts w:ascii="Arial" w:eastAsia="NanumGothic" w:hAnsi="Arial" w:cs="Arial"/>
          <w:b/>
          <w:bCs/>
          <w:shd w:val="clear" w:color="000000" w:fill="auto"/>
          <w:lang w:eastAsia="de-DE"/>
        </w:rPr>
        <w:t>Segen</w:t>
      </w:r>
      <w:r w:rsidR="002B261B">
        <w:rPr>
          <w:rFonts w:ascii="Arial" w:eastAsia="NanumGothic" w:hAnsi="Arial" w:cs="Arial"/>
          <w:b/>
          <w:bCs/>
          <w:shd w:val="clear" w:color="000000" w:fill="auto"/>
          <w:lang w:eastAsia="de-DE"/>
        </w:rPr>
        <w:t>s</w:t>
      </w:r>
      <w:r w:rsidRPr="006E577E">
        <w:rPr>
          <w:rFonts w:ascii="Arial" w:eastAsia="NanumGothic" w:hAnsi="Arial" w:cs="Arial"/>
          <w:b/>
          <w:bCs/>
          <w:shd w:val="clear" w:color="000000" w:fill="auto"/>
          <w:lang w:eastAsia="de-DE"/>
        </w:rPr>
        <w:t>litanei</w:t>
      </w:r>
    </w:p>
    <w:p w14:paraId="1D7D9EEE" w14:textId="2B2F68C0" w:rsidR="00DE4704" w:rsidRPr="006E577E" w:rsidRDefault="00DE4704"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Alle Teilnehmenden erhalten eine Karte mit einem Segenswunsch. Danach werden die einleitenden Worte (Gott, du begleitest unsere Wege) gesprochen und jede*r kann seinen Segen</w:t>
      </w:r>
      <w:r w:rsidR="002B261B">
        <w:rPr>
          <w:rFonts w:ascii="Arial" w:eastAsia="NanumGothic" w:hAnsi="Arial" w:cs="Arial"/>
          <w:i/>
          <w:iCs/>
          <w:shd w:val="clear" w:color="000000" w:fill="auto"/>
          <w:lang w:eastAsia="de-DE"/>
        </w:rPr>
        <w:t>s</w:t>
      </w:r>
      <w:r w:rsidRPr="333FE7CF">
        <w:rPr>
          <w:rFonts w:ascii="Arial" w:eastAsia="NanumGothic" w:hAnsi="Arial" w:cs="Arial"/>
          <w:i/>
          <w:iCs/>
          <w:shd w:val="clear" w:color="000000" w:fill="auto"/>
          <w:lang w:eastAsia="de-DE"/>
        </w:rPr>
        <w:t>wunsch den anderen zusprechen. Der Abschluss (So segne uns, der du uns Vater und Mutter und so unendlich viel mehr bist. Amen.) wird von allen gemeinsam gesprochen.</w:t>
      </w:r>
    </w:p>
    <w:p w14:paraId="7746D7F1"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1E8D0532" w14:textId="71FF92D4"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6E577E">
        <w:rPr>
          <w:rFonts w:ascii="Arial" w:eastAsia="NanumGothic" w:hAnsi="Arial" w:cs="Arial"/>
          <w:b/>
          <w:bCs/>
          <w:shd w:val="clear" w:color="000000" w:fill="auto"/>
          <w:lang w:eastAsia="de-DE"/>
        </w:rPr>
        <w:t>L</w:t>
      </w:r>
      <w:r w:rsidR="006E577E">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Gott,</w:t>
      </w:r>
    </w:p>
    <w:p w14:paraId="230D1560" w14:textId="77777777" w:rsidR="00DE4704" w:rsidRPr="00DE4704" w:rsidRDefault="00DE4704" w:rsidP="006E577E">
      <w:pPr>
        <w:spacing w:after="0" w:line="360" w:lineRule="auto"/>
        <w:ind w:left="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du begleitest unsere Wege:</w:t>
      </w:r>
    </w:p>
    <w:p w14:paraId="5B320EAC" w14:textId="77777777" w:rsidR="006E577E" w:rsidRDefault="006E577E" w:rsidP="00DE4704">
      <w:pPr>
        <w:spacing w:after="0" w:line="360" w:lineRule="auto"/>
        <w:ind w:left="708" w:hanging="708"/>
        <w:rPr>
          <w:rFonts w:ascii="Arial" w:eastAsia="NanumGothic" w:hAnsi="Arial" w:cs="Arial"/>
          <w:shd w:val="clear" w:color="000000" w:fill="auto"/>
          <w:lang w:eastAsia="de-DE"/>
        </w:rPr>
      </w:pPr>
    </w:p>
    <w:p w14:paraId="7995C4D6" w14:textId="7919507F" w:rsidR="00DE4704" w:rsidRPr="006E577E" w:rsidRDefault="00DE4704" w:rsidP="333FE7CF">
      <w:pPr>
        <w:spacing w:after="0" w:line="360" w:lineRule="auto"/>
        <w:ind w:left="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Verteilt auf alle Teilnehmenden</w:t>
      </w:r>
    </w:p>
    <w:p w14:paraId="01AD2D72"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Anfang an all unseren Tagen</w:t>
      </w:r>
    </w:p>
    <w:p w14:paraId="6BB530E0"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Offenheit in jeder Begegnung</w:t>
      </w:r>
    </w:p>
    <w:p w14:paraId="2120DFA4"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Atem in schweren Gesprächen</w:t>
      </w:r>
    </w:p>
    <w:p w14:paraId="05304E1B"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Lächeln in einer Versöhnung</w:t>
      </w:r>
    </w:p>
    <w:p w14:paraId="293105C7"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Lichtblick nach dunklen Momenten</w:t>
      </w:r>
    </w:p>
    <w:p w14:paraId="58B75DF6"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Nachhaltigkeit in unserem Handeln</w:t>
      </w:r>
    </w:p>
    <w:p w14:paraId="0D9C88D4"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Frieden in unseren Worten</w:t>
      </w:r>
    </w:p>
    <w:p w14:paraId="4939D40E"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Geborgenheit an fremden Orten</w:t>
      </w:r>
    </w:p>
    <w:p w14:paraId="4A88E8EA"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Heimat für unsere Seelen</w:t>
      </w:r>
    </w:p>
    <w:p w14:paraId="015C2BF5"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Zuflucht in großer Gefahr</w:t>
      </w:r>
    </w:p>
    <w:p w14:paraId="480F0C67"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Kompass auf stürmischen Wegen</w:t>
      </w:r>
    </w:p>
    <w:p w14:paraId="045BA051"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Ausweg aus verhärtetem Streiten</w:t>
      </w:r>
    </w:p>
    <w:p w14:paraId="4A21FAA6"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Halt auf wackligem Boden</w:t>
      </w:r>
    </w:p>
    <w:p w14:paraId="14998720"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lastRenderedPageBreak/>
        <w:t>Sei Vertrauen nach großer Enttäuschung</w:t>
      </w:r>
    </w:p>
    <w:p w14:paraId="60E1A1C7"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Begleiter*in auf unseren Pfaden</w:t>
      </w:r>
    </w:p>
    <w:p w14:paraId="4B083040"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Liebe in unseren Herzen</w:t>
      </w:r>
    </w:p>
    <w:p w14:paraId="142FE2BE"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Funke in unserem Denken</w:t>
      </w:r>
    </w:p>
    <w:p w14:paraId="0C1A3E30"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Ruhe in unseren Zweifeln</w:t>
      </w:r>
    </w:p>
    <w:p w14:paraId="65D05C86"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Trost für unsere Tränen</w:t>
      </w:r>
    </w:p>
    <w:p w14:paraId="057A7D84"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Stimme in unserer Ohnmacht</w:t>
      </w:r>
    </w:p>
    <w:p w14:paraId="472DD598"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Gerechtigkeit in unseren Entscheidungen</w:t>
      </w:r>
    </w:p>
    <w:p w14:paraId="4467FB3D"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Kraft in unserem Handeln</w:t>
      </w:r>
    </w:p>
    <w:p w14:paraId="641E36E3"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Hoffnung in schweren Zeiten</w:t>
      </w:r>
    </w:p>
    <w:p w14:paraId="762C9999" w14:textId="77777777" w:rsidR="00DE4704" w:rsidRPr="00DE4704" w:rsidRDefault="00DE4704" w:rsidP="006E577E">
      <w:pPr>
        <w:spacing w:after="0" w:line="360" w:lineRule="auto"/>
        <w:ind w:left="1416" w:hanging="708"/>
        <w:rPr>
          <w:rFonts w:ascii="Arial" w:eastAsia="NanumGothic" w:hAnsi="Arial" w:cs="Arial"/>
          <w:shd w:val="clear" w:color="000000" w:fill="auto"/>
          <w:lang w:eastAsia="de-DE"/>
        </w:rPr>
      </w:pPr>
      <w:r w:rsidRPr="00DE4704">
        <w:rPr>
          <w:rFonts w:ascii="Arial" w:eastAsia="NanumGothic" w:hAnsi="Arial" w:cs="Arial"/>
          <w:shd w:val="clear" w:color="000000" w:fill="auto"/>
          <w:lang w:eastAsia="de-DE"/>
        </w:rPr>
        <w:t>Sei Ziel in unserem Leben</w:t>
      </w:r>
    </w:p>
    <w:p w14:paraId="0C03F848" w14:textId="085262C6" w:rsidR="00DE4704" w:rsidRPr="00DE4704" w:rsidRDefault="00DE4704" w:rsidP="00DE4704">
      <w:pPr>
        <w:spacing w:after="0" w:line="360" w:lineRule="auto"/>
        <w:ind w:left="708" w:hanging="708"/>
        <w:rPr>
          <w:rFonts w:ascii="Arial" w:eastAsia="NanumGothic" w:hAnsi="Arial" w:cs="Arial"/>
          <w:shd w:val="clear" w:color="000000" w:fill="auto"/>
          <w:lang w:eastAsia="de-DE"/>
        </w:rPr>
      </w:pPr>
      <w:r w:rsidRPr="006E577E">
        <w:rPr>
          <w:rFonts w:ascii="Arial" w:eastAsia="NanumGothic" w:hAnsi="Arial" w:cs="Arial"/>
          <w:b/>
          <w:bCs/>
          <w:shd w:val="clear" w:color="000000" w:fill="auto"/>
          <w:lang w:eastAsia="de-DE"/>
        </w:rPr>
        <w:t>A</w:t>
      </w:r>
      <w:r w:rsidR="006E577E">
        <w:rPr>
          <w:rFonts w:ascii="Arial" w:eastAsia="NanumGothic" w:hAnsi="Arial" w:cs="Arial"/>
          <w:shd w:val="clear" w:color="000000" w:fill="auto"/>
          <w:lang w:eastAsia="de-DE"/>
        </w:rPr>
        <w:tab/>
      </w:r>
      <w:r w:rsidRPr="00DE4704">
        <w:rPr>
          <w:rFonts w:ascii="Arial" w:eastAsia="NanumGothic" w:hAnsi="Arial" w:cs="Arial"/>
          <w:shd w:val="clear" w:color="000000" w:fill="auto"/>
          <w:lang w:eastAsia="de-DE"/>
        </w:rPr>
        <w:t>So segne uns, der du uns Vater und Mutter und so unendlich viel mehr bist. Amen.</w:t>
      </w:r>
    </w:p>
    <w:p w14:paraId="0F58878C" w14:textId="77777777" w:rsidR="00DE4704" w:rsidRPr="00DE4704" w:rsidRDefault="00DE4704" w:rsidP="00DE4704">
      <w:pPr>
        <w:spacing w:after="0" w:line="360" w:lineRule="auto"/>
        <w:ind w:left="708" w:hanging="708"/>
        <w:rPr>
          <w:rFonts w:ascii="Arial" w:eastAsia="NanumGothic" w:hAnsi="Arial" w:cs="Arial"/>
          <w:shd w:val="clear" w:color="000000" w:fill="auto"/>
          <w:lang w:eastAsia="de-DE"/>
        </w:rPr>
      </w:pPr>
    </w:p>
    <w:p w14:paraId="33E6C602" w14:textId="5D3FD502" w:rsidR="002F594B" w:rsidRPr="006E577E" w:rsidRDefault="00DE4704" w:rsidP="006E577E">
      <w:pPr>
        <w:spacing w:after="0" w:line="360" w:lineRule="auto"/>
        <w:ind w:left="708" w:hanging="708"/>
        <w:rPr>
          <w:rFonts w:ascii="Arial" w:eastAsia="NanumGothic" w:hAnsi="Arial" w:cs="Arial"/>
          <w:b/>
          <w:bCs/>
          <w:shd w:val="clear" w:color="000000" w:fill="auto"/>
          <w:lang w:eastAsia="de-DE"/>
        </w:rPr>
      </w:pPr>
      <w:r w:rsidRPr="006E577E">
        <w:rPr>
          <w:rFonts w:ascii="Arial" w:eastAsia="NanumGothic" w:hAnsi="Arial" w:cs="Arial"/>
          <w:b/>
          <w:bCs/>
          <w:shd w:val="clear" w:color="000000" w:fill="auto"/>
          <w:lang w:eastAsia="de-DE"/>
        </w:rPr>
        <w:t>Lied</w:t>
      </w:r>
      <w:r w:rsidR="006E577E">
        <w:rPr>
          <w:rFonts w:ascii="Arial" w:eastAsia="NanumGothic" w:hAnsi="Arial" w:cs="Arial"/>
          <w:b/>
          <w:bCs/>
          <w:shd w:val="clear" w:color="000000" w:fill="auto"/>
          <w:lang w:eastAsia="de-DE"/>
        </w:rPr>
        <w:tab/>
      </w:r>
      <w:r w:rsidRPr="00DE4704">
        <w:rPr>
          <w:rFonts w:ascii="Arial" w:eastAsia="NanumGothic" w:hAnsi="Arial" w:cs="Arial"/>
          <w:shd w:val="clear" w:color="000000" w:fill="auto"/>
          <w:lang w:eastAsia="de-DE"/>
        </w:rPr>
        <w:t>JuGoLo 303 Gerechtigkeit bringt Frieden hervor</w:t>
      </w:r>
    </w:p>
    <w:p w14:paraId="0D792BA7" w14:textId="7C8C66A1" w:rsidR="007E038F" w:rsidRDefault="007E038F">
      <w:pPr>
        <w:spacing w:after="200" w:line="276" w:lineRule="auto"/>
        <w:rPr>
          <w:rFonts w:ascii="Arial" w:eastAsia="NanumGothic" w:hAnsi="Arial" w:cs="Arial"/>
          <w:shd w:val="clear" w:color="000000" w:fill="auto"/>
          <w:lang w:eastAsia="de-DE"/>
        </w:rPr>
      </w:pPr>
      <w:r w:rsidRPr="333FE7CF">
        <w:rPr>
          <w:rFonts w:ascii="Arial" w:eastAsia="NanumGothic" w:hAnsi="Arial" w:cs="Arial"/>
        </w:rPr>
        <w:br w:type="page"/>
      </w:r>
    </w:p>
    <w:p w14:paraId="314A1AD6" w14:textId="4C70B3C8" w:rsidR="007E038F" w:rsidRPr="009E0064" w:rsidRDefault="0011251A" w:rsidP="00DE4704">
      <w:pPr>
        <w:spacing w:after="0" w:line="360" w:lineRule="auto"/>
        <w:ind w:left="708" w:hanging="708"/>
        <w:rPr>
          <w:rFonts w:ascii="Arial" w:eastAsia="NanumGothic" w:hAnsi="Arial" w:cs="Arial"/>
          <w:b/>
          <w:bCs/>
          <w:shd w:val="clear" w:color="000000" w:fill="auto"/>
          <w:lang w:eastAsia="de-DE"/>
        </w:rPr>
      </w:pPr>
      <w:r>
        <w:rPr>
          <w:rFonts w:ascii="Arial" w:eastAsia="NanumGothic" w:hAnsi="Arial" w:cs="Arial"/>
          <w:noProof/>
          <w:lang w:eastAsia="de-DE"/>
        </w:rPr>
        <w:lastRenderedPageBreak/>
        <w:drawing>
          <wp:anchor distT="0" distB="0" distL="114300" distR="114300" simplePos="0" relativeHeight="251658240" behindDoc="0" locked="0" layoutInCell="1" allowOverlap="1" wp14:anchorId="02D974F2" wp14:editId="54F6FA23">
            <wp:simplePos x="0" y="0"/>
            <wp:positionH relativeFrom="column">
              <wp:posOffset>-635</wp:posOffset>
            </wp:positionH>
            <wp:positionV relativeFrom="paragraph">
              <wp:posOffset>241935</wp:posOffset>
            </wp:positionV>
            <wp:extent cx="6496685" cy="4892040"/>
            <wp:effectExtent l="0" t="0" r="0" b="3810"/>
            <wp:wrapTopAndBottom/>
            <wp:docPr id="11796134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13402" name="Grafik 11796134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6685" cy="4892040"/>
                    </a:xfrm>
                    <a:prstGeom prst="rect">
                      <a:avLst/>
                    </a:prstGeom>
                  </pic:spPr>
                </pic:pic>
              </a:graphicData>
            </a:graphic>
            <wp14:sizeRelH relativeFrom="page">
              <wp14:pctWidth>0</wp14:pctWidth>
            </wp14:sizeRelH>
            <wp14:sizeRelV relativeFrom="page">
              <wp14:pctHeight>0</wp14:pctHeight>
            </wp14:sizeRelV>
          </wp:anchor>
        </w:drawing>
      </w:r>
      <w:r w:rsidR="007E038F" w:rsidRPr="009E0064">
        <w:rPr>
          <w:rFonts w:ascii="Arial" w:eastAsia="NanumGothic" w:hAnsi="Arial" w:cs="Arial"/>
          <w:b/>
          <w:bCs/>
          <w:shd w:val="clear" w:color="000000" w:fill="auto"/>
          <w:lang w:eastAsia="de-DE"/>
        </w:rPr>
        <w:t>Anhang: Foto für Meditation</w:t>
      </w:r>
    </w:p>
    <w:p w14:paraId="374719A9" w14:textId="3F34175A" w:rsidR="002F594B" w:rsidRPr="002F594B" w:rsidRDefault="00450806" w:rsidP="002F594B">
      <w:pPr>
        <w:spacing w:after="0" w:line="360" w:lineRule="auto"/>
        <w:rPr>
          <w:rFonts w:ascii="Arial" w:eastAsia="NanumGothic" w:hAnsi="Arial" w:cs="Arial"/>
          <w:shd w:val="clear" w:color="000000" w:fill="auto"/>
          <w:lang w:eastAsia="de-DE"/>
        </w:rPr>
      </w:pPr>
      <w:r w:rsidRPr="333FE7CF">
        <w:rPr>
          <w:rFonts w:ascii="Arial" w:eastAsia="NanumGothic" w:hAnsi="Arial" w:cs="Arial"/>
        </w:rPr>
        <w:br w:type="page"/>
      </w:r>
    </w:p>
    <w:p w14:paraId="126A3839" w14:textId="3BBD9593" w:rsidR="002F594B" w:rsidRPr="00471F1D" w:rsidRDefault="002F594B" w:rsidP="333FE7CF">
      <w:pPr>
        <w:spacing w:after="0" w:line="360" w:lineRule="auto"/>
        <w:rPr>
          <w:rFonts w:ascii="Arial" w:eastAsia="NanumGothic" w:hAnsi="Arial" w:cs="Arial"/>
          <w:b/>
          <w:bCs/>
          <w:sz w:val="32"/>
          <w:szCs w:val="32"/>
          <w:shd w:val="clear" w:color="000000" w:fill="auto"/>
          <w:lang w:eastAsia="de-DE"/>
        </w:rPr>
      </w:pPr>
      <w:r w:rsidRPr="333FE7CF">
        <w:rPr>
          <w:rFonts w:ascii="Arial" w:eastAsia="NanumGothic" w:hAnsi="Arial" w:cs="Arial"/>
          <w:b/>
          <w:bCs/>
          <w:sz w:val="32"/>
          <w:szCs w:val="32"/>
          <w:shd w:val="clear" w:color="000000" w:fill="auto"/>
          <w:lang w:eastAsia="de-DE"/>
        </w:rPr>
        <w:lastRenderedPageBreak/>
        <w:t>Früh-/Spätschicht 5</w:t>
      </w:r>
    </w:p>
    <w:p w14:paraId="29235BE6" w14:textId="731FF9B2" w:rsidR="008464C2" w:rsidRDefault="005A76D9" w:rsidP="333FE7CF">
      <w:pPr>
        <w:spacing w:after="0" w:line="360" w:lineRule="auto"/>
        <w:rPr>
          <w:rFonts w:ascii="Arial" w:eastAsia="NanumGothic" w:hAnsi="Arial" w:cs="Arial"/>
          <w:sz w:val="32"/>
          <w:szCs w:val="32"/>
          <w:shd w:val="clear" w:color="000000" w:fill="auto"/>
          <w:lang w:eastAsia="de-DE"/>
        </w:rPr>
      </w:pPr>
      <w:r>
        <w:rPr>
          <w:rFonts w:ascii="Arial" w:eastAsia="NanumGothic" w:hAnsi="Arial" w:cs="Arial"/>
          <w:b/>
          <w:bCs/>
          <w:noProof/>
          <w:sz w:val="32"/>
          <w:szCs w:val="32"/>
          <w:shd w:val="clear" w:color="000000" w:fill="auto"/>
          <w:lang w:eastAsia="de-DE"/>
        </w:rPr>
        <w:drawing>
          <wp:anchor distT="0" distB="0" distL="114300" distR="114300" simplePos="0" relativeHeight="251663360" behindDoc="1" locked="0" layoutInCell="1" allowOverlap="1" wp14:anchorId="4500A275" wp14:editId="60C34487">
            <wp:simplePos x="0" y="0"/>
            <wp:positionH relativeFrom="column">
              <wp:posOffset>2719705</wp:posOffset>
            </wp:positionH>
            <wp:positionV relativeFrom="paragraph">
              <wp:posOffset>190500</wp:posOffset>
            </wp:positionV>
            <wp:extent cx="3794760" cy="2529840"/>
            <wp:effectExtent l="0" t="0" r="0" b="3810"/>
            <wp:wrapTight wrapText="bothSides">
              <wp:wrapPolygon edited="0">
                <wp:start x="8783" y="0"/>
                <wp:lineTo x="7590" y="325"/>
                <wp:lineTo x="3470" y="2277"/>
                <wp:lineTo x="1301" y="5367"/>
                <wp:lineTo x="217" y="7970"/>
                <wp:lineTo x="0" y="9434"/>
                <wp:lineTo x="0" y="11711"/>
                <wp:lineTo x="217" y="13175"/>
                <wp:lineTo x="1084" y="15777"/>
                <wp:lineTo x="3036" y="18380"/>
                <wp:lineTo x="3145" y="18705"/>
                <wp:lineTo x="6940" y="20982"/>
                <wp:lineTo x="9217" y="21470"/>
                <wp:lineTo x="9651" y="21470"/>
                <wp:lineTo x="11819" y="21470"/>
                <wp:lineTo x="12253" y="21470"/>
                <wp:lineTo x="14530" y="20982"/>
                <wp:lineTo x="18325" y="18705"/>
                <wp:lineTo x="18434" y="18380"/>
                <wp:lineTo x="20386" y="15777"/>
                <wp:lineTo x="21253" y="13175"/>
                <wp:lineTo x="21470" y="11711"/>
                <wp:lineTo x="21470" y="9759"/>
                <wp:lineTo x="21253" y="7970"/>
                <wp:lineTo x="20277" y="5367"/>
                <wp:lineTo x="18651" y="3416"/>
                <wp:lineTo x="18000" y="2277"/>
                <wp:lineTo x="13988" y="325"/>
                <wp:lineTo x="12687" y="0"/>
                <wp:lineTo x="8783" y="0"/>
              </wp:wrapPolygon>
            </wp:wrapTight>
            <wp:docPr id="14620304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0417" name="Grafik 14620304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4760" cy="25298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64C2" w:rsidRPr="333FE7CF">
        <w:rPr>
          <w:rFonts w:ascii="Arial" w:eastAsia="NanumGothic" w:hAnsi="Arial" w:cs="Arial"/>
          <w:sz w:val="32"/>
          <w:szCs w:val="32"/>
          <w:shd w:val="clear" w:color="000000" w:fill="auto"/>
          <w:lang w:eastAsia="de-DE"/>
        </w:rPr>
        <w:t xml:space="preserve">Bohnensalat - Gemeinsam auf dem Weg </w:t>
      </w:r>
    </w:p>
    <w:p w14:paraId="3F51E4E9" w14:textId="77777777" w:rsidR="002F594B" w:rsidRPr="002F594B" w:rsidRDefault="002F594B" w:rsidP="002F594B">
      <w:pPr>
        <w:spacing w:after="0" w:line="360" w:lineRule="auto"/>
        <w:rPr>
          <w:rFonts w:ascii="Arial" w:eastAsia="NanumGothic" w:hAnsi="Arial" w:cs="Arial"/>
          <w:shd w:val="clear" w:color="000000" w:fill="auto"/>
          <w:lang w:eastAsia="de-DE"/>
        </w:rPr>
      </w:pPr>
    </w:p>
    <w:p w14:paraId="33625F54" w14:textId="77777777" w:rsidR="002020B9" w:rsidRPr="002F594B" w:rsidRDefault="002020B9" w:rsidP="002020B9">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Vorbereiten</w:t>
      </w:r>
    </w:p>
    <w:p w14:paraId="107AA922" w14:textId="422995DD" w:rsidR="002020B9" w:rsidRPr="002E12C4" w:rsidRDefault="002020B9" w:rsidP="002020B9">
      <w:pPr>
        <w:pStyle w:val="Listenabsatz"/>
        <w:numPr>
          <w:ilvl w:val="0"/>
          <w:numId w:val="18"/>
        </w:numPr>
        <w:spacing w:after="0" w:line="360" w:lineRule="auto"/>
        <w:rPr>
          <w:rFonts w:ascii="Arial" w:eastAsia="Calibri" w:hAnsi="Arial" w:cs="Arial"/>
        </w:rPr>
      </w:pPr>
      <w:r w:rsidRPr="333FE7CF">
        <w:rPr>
          <w:rFonts w:ascii="Arial" w:eastAsia="Calibri" w:hAnsi="Arial" w:cs="Arial"/>
        </w:rPr>
        <w:t>Karten in der Anzahl der Teilnehmenden mit je einem Segenswunsch (</w:t>
      </w:r>
      <w:r w:rsidR="000661CE">
        <w:rPr>
          <w:rFonts w:ascii="Arial" w:eastAsia="Calibri" w:hAnsi="Arial" w:cs="Arial"/>
        </w:rPr>
        <w:t xml:space="preserve">Druckvorlage </w:t>
      </w:r>
      <w:r w:rsidRPr="333FE7CF">
        <w:rPr>
          <w:rFonts w:ascii="Arial" w:eastAsia="Calibri" w:hAnsi="Arial" w:cs="Arial"/>
        </w:rPr>
        <w:t>am Ende der Früh-/Spätschicht</w:t>
      </w:r>
      <w:r w:rsidR="000661CE">
        <w:rPr>
          <w:rFonts w:ascii="Arial" w:eastAsia="Calibri" w:hAnsi="Arial" w:cs="Arial"/>
        </w:rPr>
        <w:t>reihe</w:t>
      </w:r>
      <w:r w:rsidRPr="333FE7CF">
        <w:rPr>
          <w:rFonts w:ascii="Arial" w:eastAsia="Calibri" w:hAnsi="Arial" w:cs="Arial"/>
        </w:rPr>
        <w:t>)</w:t>
      </w:r>
    </w:p>
    <w:p w14:paraId="4CB73180" w14:textId="506727F6" w:rsidR="002020B9" w:rsidRDefault="002020B9" w:rsidP="002020B9">
      <w:pPr>
        <w:pStyle w:val="Listenabsatz"/>
        <w:numPr>
          <w:ilvl w:val="0"/>
          <w:numId w:val="18"/>
        </w:numPr>
        <w:spacing w:after="0" w:line="360" w:lineRule="auto"/>
        <w:rPr>
          <w:rFonts w:ascii="Arial" w:eastAsia="Calibri" w:hAnsi="Arial" w:cs="Arial"/>
        </w:rPr>
      </w:pPr>
      <w:r w:rsidRPr="333FE7CF">
        <w:rPr>
          <w:rFonts w:ascii="Arial" w:eastAsia="Calibri" w:hAnsi="Arial" w:cs="Arial"/>
        </w:rPr>
        <w:t>Ggf. Karte mit Geschichte zum Mitnehmen (s. Ende der Früh-/Spätschicht)</w:t>
      </w:r>
    </w:p>
    <w:p w14:paraId="435C2058" w14:textId="77777777" w:rsidR="002020B9" w:rsidRPr="002F594B" w:rsidRDefault="002020B9" w:rsidP="002020B9">
      <w:pPr>
        <w:spacing w:after="0" w:line="360" w:lineRule="auto"/>
        <w:rPr>
          <w:rFonts w:ascii="Arial" w:eastAsia="NanumGothic" w:hAnsi="Arial" w:cs="Arial"/>
          <w:shd w:val="clear" w:color="000000" w:fill="auto"/>
          <w:lang w:eastAsia="de-DE"/>
        </w:rPr>
      </w:pPr>
    </w:p>
    <w:p w14:paraId="4051A191" w14:textId="77777777" w:rsidR="002020B9" w:rsidRPr="002F594B" w:rsidRDefault="002020B9" w:rsidP="002020B9">
      <w:pPr>
        <w:spacing w:after="0" w:line="360" w:lineRule="auto"/>
        <w:rPr>
          <w:rFonts w:ascii="Arial" w:eastAsia="NanumGothic" w:hAnsi="Arial" w:cs="Arial"/>
          <w:b/>
          <w:bCs/>
          <w:shd w:val="clear" w:color="000000" w:fill="auto"/>
          <w:lang w:eastAsia="de-DE"/>
        </w:rPr>
      </w:pPr>
      <w:r w:rsidRPr="002F594B">
        <w:rPr>
          <w:rFonts w:ascii="Arial" w:eastAsia="NanumGothic" w:hAnsi="Arial" w:cs="Arial"/>
          <w:b/>
          <w:bCs/>
          <w:shd w:val="clear" w:color="000000" w:fill="auto"/>
          <w:lang w:eastAsia="de-DE"/>
        </w:rPr>
        <w:t>Begrüßung</w:t>
      </w:r>
      <w:r>
        <w:rPr>
          <w:rFonts w:ascii="Arial" w:eastAsia="NanumGothic" w:hAnsi="Arial" w:cs="Arial"/>
          <w:b/>
          <w:bCs/>
          <w:shd w:val="clear" w:color="000000" w:fill="auto"/>
          <w:lang w:eastAsia="de-DE"/>
        </w:rPr>
        <w:t xml:space="preserve"> und Eröffnung</w:t>
      </w:r>
    </w:p>
    <w:p w14:paraId="0D60F791" w14:textId="77777777" w:rsidR="006D54E4" w:rsidRDefault="002020B9" w:rsidP="006D54E4">
      <w:pPr>
        <w:spacing w:after="0" w:line="360" w:lineRule="auto"/>
        <w:ind w:left="708" w:hanging="708"/>
        <w:rPr>
          <w:rFonts w:ascii="Arial" w:eastAsia="NanumGothic" w:hAnsi="Arial" w:cs="Arial"/>
          <w:shd w:val="clear" w:color="000000" w:fill="auto"/>
          <w:lang w:eastAsia="de-DE"/>
        </w:rPr>
      </w:pPr>
      <w:r w:rsidRPr="002F594B">
        <w:rPr>
          <w:rFonts w:ascii="Arial" w:eastAsia="NanumGothic" w:hAnsi="Arial" w:cs="Arial"/>
          <w:b/>
          <w:bCs/>
          <w:shd w:val="clear" w:color="000000" w:fill="auto"/>
          <w:lang w:eastAsia="de-DE"/>
        </w:rPr>
        <w:t>L</w:t>
      </w:r>
      <w:r w:rsidRPr="002F594B">
        <w:rPr>
          <w:rFonts w:ascii="Arial" w:eastAsia="NanumGothic" w:hAnsi="Arial" w:cs="Arial"/>
          <w:shd w:val="clear" w:color="000000" w:fill="auto"/>
          <w:lang w:eastAsia="de-DE"/>
        </w:rPr>
        <w:tab/>
      </w:r>
      <w:r w:rsidR="00A21D52" w:rsidRPr="00A21D52">
        <w:rPr>
          <w:rFonts w:ascii="Arial" w:eastAsia="NanumGothic" w:hAnsi="Arial" w:cs="Arial"/>
          <w:shd w:val="clear" w:color="000000" w:fill="auto"/>
          <w:lang w:eastAsia="de-DE"/>
        </w:rPr>
        <w:t>Ich begrüße euch ganz herzlich zu unserer fünften Früh</w:t>
      </w:r>
      <w:r w:rsidR="006D54E4">
        <w:rPr>
          <w:rFonts w:ascii="Arial" w:eastAsia="NanumGothic" w:hAnsi="Arial" w:cs="Arial"/>
          <w:shd w:val="clear" w:color="000000" w:fill="auto"/>
          <w:lang w:eastAsia="de-DE"/>
        </w:rPr>
        <w:t>-/Spät</w:t>
      </w:r>
      <w:r w:rsidR="00A21D52" w:rsidRPr="00A21D52">
        <w:rPr>
          <w:rFonts w:ascii="Arial" w:eastAsia="NanumGothic" w:hAnsi="Arial" w:cs="Arial"/>
          <w:shd w:val="clear" w:color="000000" w:fill="auto"/>
          <w:lang w:eastAsia="de-DE"/>
        </w:rPr>
        <w:t>schicht in dieser Fastenzeit. Schön, dass ihr da seid und dass wir gemeinsam auf dem Weg sind. Beginnen wir mit dem Zeichen, das Himmel und Erde und uns untereinander verbindet</w:t>
      </w:r>
      <w:r w:rsidR="006D54E4">
        <w:rPr>
          <w:rFonts w:ascii="Arial" w:eastAsia="NanumGothic" w:hAnsi="Arial" w:cs="Arial"/>
          <w:shd w:val="clear" w:color="000000" w:fill="auto"/>
          <w:lang w:eastAsia="de-DE"/>
        </w:rPr>
        <w:t>:</w:t>
      </w:r>
    </w:p>
    <w:p w14:paraId="766ACC0C" w14:textId="55CF2489" w:rsidR="006D54E4" w:rsidRDefault="00A21D52" w:rsidP="006D54E4">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Im Namen des Vaters und des Sohnes </w:t>
      </w:r>
      <w:r w:rsidR="002B261B">
        <w:rPr>
          <w:rFonts w:ascii="Arial" w:eastAsia="NanumGothic" w:hAnsi="Arial" w:cs="Arial"/>
          <w:shd w:val="clear" w:color="000000" w:fill="auto"/>
          <w:lang w:eastAsia="de-DE"/>
        </w:rPr>
        <w:t xml:space="preserve">(+) </w:t>
      </w:r>
      <w:r w:rsidRPr="00A21D52">
        <w:rPr>
          <w:rFonts w:ascii="Arial" w:eastAsia="NanumGothic" w:hAnsi="Arial" w:cs="Arial"/>
          <w:shd w:val="clear" w:color="000000" w:fill="auto"/>
          <w:lang w:eastAsia="de-DE"/>
        </w:rPr>
        <w:t xml:space="preserve">und des Heiligen Geistes. </w:t>
      </w:r>
    </w:p>
    <w:p w14:paraId="24FFF5AD" w14:textId="28C7C80F" w:rsidR="00A21D52" w:rsidRPr="00A21D52" w:rsidRDefault="006D54E4" w:rsidP="006D54E4">
      <w:pPr>
        <w:spacing w:after="0" w:line="360" w:lineRule="auto"/>
        <w:rPr>
          <w:rFonts w:ascii="Arial" w:eastAsia="NanumGothic" w:hAnsi="Arial" w:cs="Arial"/>
          <w:shd w:val="clear" w:color="000000" w:fill="auto"/>
          <w:lang w:eastAsia="de-DE"/>
        </w:rPr>
      </w:pPr>
      <w:r w:rsidRPr="006D54E4">
        <w:rPr>
          <w:rFonts w:ascii="Arial" w:eastAsia="NanumGothic" w:hAnsi="Arial" w:cs="Arial"/>
          <w:b/>
          <w:bCs/>
          <w:shd w:val="clear" w:color="000000" w:fill="auto"/>
          <w:lang w:eastAsia="de-DE"/>
        </w:rPr>
        <w:t>A</w:t>
      </w:r>
      <w:r>
        <w:rPr>
          <w:rFonts w:ascii="Arial" w:eastAsia="NanumGothic" w:hAnsi="Arial" w:cs="Arial"/>
          <w:shd w:val="clear" w:color="000000" w:fill="auto"/>
          <w:lang w:eastAsia="de-DE"/>
        </w:rPr>
        <w:tab/>
      </w:r>
      <w:r w:rsidR="00A21D52" w:rsidRPr="00A21D52">
        <w:rPr>
          <w:rFonts w:ascii="Arial" w:eastAsia="NanumGothic" w:hAnsi="Arial" w:cs="Arial"/>
          <w:shd w:val="clear" w:color="000000" w:fill="auto"/>
          <w:lang w:eastAsia="de-DE"/>
        </w:rPr>
        <w:t>Amen.</w:t>
      </w:r>
    </w:p>
    <w:p w14:paraId="0A80A500"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2354C2B0" w14:textId="5C3E8DB0" w:rsidR="00A21D52" w:rsidRPr="00A21D52" w:rsidRDefault="00A21D52" w:rsidP="00A21D52">
      <w:pPr>
        <w:spacing w:after="0" w:line="360" w:lineRule="auto"/>
        <w:rPr>
          <w:rFonts w:ascii="Arial" w:eastAsia="NanumGothic" w:hAnsi="Arial" w:cs="Arial"/>
          <w:shd w:val="clear" w:color="000000" w:fill="auto"/>
          <w:lang w:eastAsia="de-DE"/>
        </w:rPr>
      </w:pPr>
      <w:r w:rsidRPr="00FE0693">
        <w:rPr>
          <w:rFonts w:ascii="Arial" w:eastAsia="NanumGothic" w:hAnsi="Arial" w:cs="Arial"/>
          <w:b/>
          <w:bCs/>
          <w:shd w:val="clear" w:color="000000" w:fill="auto"/>
          <w:lang w:eastAsia="de-DE"/>
        </w:rPr>
        <w:t>Lied</w:t>
      </w:r>
      <w:r w:rsidR="00FE0693">
        <w:rPr>
          <w:rFonts w:ascii="Arial" w:eastAsia="NanumGothic" w:hAnsi="Arial" w:cs="Arial"/>
          <w:b/>
          <w:bCs/>
          <w:shd w:val="clear" w:color="000000" w:fill="auto"/>
          <w:lang w:eastAsia="de-DE"/>
        </w:rPr>
        <w:tab/>
      </w:r>
      <w:r w:rsidRPr="00A21D52">
        <w:rPr>
          <w:rFonts w:ascii="Arial" w:eastAsia="NanumGothic" w:hAnsi="Arial" w:cs="Arial"/>
          <w:shd w:val="clear" w:color="000000" w:fill="auto"/>
          <w:lang w:eastAsia="de-DE"/>
        </w:rPr>
        <w:t xml:space="preserve">JuGoLo 397 Von allen Seiten  </w:t>
      </w:r>
    </w:p>
    <w:p w14:paraId="05BD9429"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54E9A18A" w14:textId="77777777" w:rsidR="00A21D52" w:rsidRPr="00FE0693" w:rsidRDefault="00A21D52" w:rsidP="00A21D52">
      <w:pPr>
        <w:spacing w:after="0" w:line="360" w:lineRule="auto"/>
        <w:rPr>
          <w:rFonts w:ascii="Arial" w:eastAsia="NanumGothic" w:hAnsi="Arial" w:cs="Arial"/>
          <w:b/>
          <w:bCs/>
          <w:shd w:val="clear" w:color="000000" w:fill="auto"/>
          <w:lang w:eastAsia="de-DE"/>
        </w:rPr>
      </w:pPr>
      <w:r w:rsidRPr="00FE0693">
        <w:rPr>
          <w:rFonts w:ascii="Arial" w:eastAsia="NanumGothic" w:hAnsi="Arial" w:cs="Arial"/>
          <w:b/>
          <w:bCs/>
          <w:shd w:val="clear" w:color="000000" w:fill="auto"/>
          <w:lang w:eastAsia="de-DE"/>
        </w:rPr>
        <w:t>Einleitung</w:t>
      </w:r>
    </w:p>
    <w:p w14:paraId="388E00EC" w14:textId="5D2A2EC6" w:rsidR="00A21D52" w:rsidRPr="00A21D52" w:rsidRDefault="00A21D52" w:rsidP="00FE0693">
      <w:pPr>
        <w:spacing w:after="0" w:line="360" w:lineRule="auto"/>
        <w:ind w:left="708" w:hanging="708"/>
        <w:rPr>
          <w:rFonts w:ascii="Arial" w:eastAsia="NanumGothic" w:hAnsi="Arial" w:cs="Arial"/>
          <w:shd w:val="clear" w:color="000000" w:fill="auto"/>
          <w:lang w:eastAsia="de-DE"/>
        </w:rPr>
      </w:pPr>
      <w:r w:rsidRPr="00FE0693">
        <w:rPr>
          <w:rFonts w:ascii="Arial" w:eastAsia="NanumGothic" w:hAnsi="Arial" w:cs="Arial"/>
          <w:b/>
          <w:bCs/>
          <w:shd w:val="clear" w:color="000000" w:fill="auto"/>
          <w:lang w:eastAsia="de-DE"/>
        </w:rPr>
        <w:t>S1</w:t>
      </w:r>
      <w:r w:rsidR="00FE0693">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Die Früh</w:t>
      </w:r>
      <w:r w:rsidR="00FE0693">
        <w:rPr>
          <w:rFonts w:ascii="Arial" w:eastAsia="NanumGothic" w:hAnsi="Arial" w:cs="Arial"/>
          <w:shd w:val="clear" w:color="000000" w:fill="auto"/>
          <w:lang w:eastAsia="de-DE"/>
        </w:rPr>
        <w:t>-/Spät</w:t>
      </w:r>
      <w:r w:rsidRPr="00A21D52">
        <w:rPr>
          <w:rFonts w:ascii="Arial" w:eastAsia="NanumGothic" w:hAnsi="Arial" w:cs="Arial"/>
          <w:shd w:val="clear" w:color="000000" w:fill="auto"/>
          <w:lang w:eastAsia="de-DE"/>
        </w:rPr>
        <w:t>schichtenreihe in dieser Fastenzeit trägt den Titel: „Neues Leben leben – tragen und getragen werden“</w:t>
      </w:r>
      <w:r w:rsidR="00FE0693">
        <w:rPr>
          <w:rFonts w:ascii="Arial" w:eastAsia="NanumGothic" w:hAnsi="Arial" w:cs="Arial"/>
          <w:shd w:val="clear" w:color="000000" w:fill="auto"/>
          <w:lang w:eastAsia="de-DE"/>
        </w:rPr>
        <w:t>.</w:t>
      </w:r>
    </w:p>
    <w:p w14:paraId="3AC61F72"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7399857F" w14:textId="23305BFD" w:rsidR="00A21D52" w:rsidRPr="00A21D52" w:rsidRDefault="00A21D52" w:rsidP="00FE0693">
      <w:pPr>
        <w:spacing w:after="0" w:line="360" w:lineRule="auto"/>
        <w:ind w:left="708" w:hanging="708"/>
        <w:rPr>
          <w:rFonts w:ascii="Arial" w:eastAsia="NanumGothic" w:hAnsi="Arial" w:cs="Arial"/>
          <w:shd w:val="clear" w:color="000000" w:fill="auto"/>
          <w:lang w:eastAsia="de-DE"/>
        </w:rPr>
      </w:pPr>
      <w:r w:rsidRPr="00FE0693">
        <w:rPr>
          <w:rFonts w:ascii="Arial" w:eastAsia="NanumGothic" w:hAnsi="Arial" w:cs="Arial"/>
          <w:b/>
          <w:bCs/>
          <w:shd w:val="clear" w:color="000000" w:fill="auto"/>
          <w:lang w:eastAsia="de-DE"/>
        </w:rPr>
        <w:t>S2</w:t>
      </w:r>
      <w:r w:rsidR="00FE0693">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In den Früh</w:t>
      </w:r>
      <w:r w:rsidR="00FE0693">
        <w:rPr>
          <w:rFonts w:ascii="Arial" w:eastAsia="NanumGothic" w:hAnsi="Arial" w:cs="Arial"/>
          <w:shd w:val="clear" w:color="000000" w:fill="auto"/>
          <w:lang w:eastAsia="de-DE"/>
        </w:rPr>
        <w:t>-/Spät</w:t>
      </w:r>
      <w:r w:rsidRPr="00A21D52">
        <w:rPr>
          <w:rFonts w:ascii="Arial" w:eastAsia="NanumGothic" w:hAnsi="Arial" w:cs="Arial"/>
          <w:shd w:val="clear" w:color="000000" w:fill="auto"/>
          <w:lang w:eastAsia="de-DE"/>
        </w:rPr>
        <w:t xml:space="preserve">schichten dieser Fastenzeit lernen wir Menschen aus dem </w:t>
      </w:r>
      <w:r w:rsidR="00FE0693">
        <w:rPr>
          <w:rFonts w:ascii="Arial" w:eastAsia="NanumGothic" w:hAnsi="Arial" w:cs="Arial"/>
          <w:shd w:val="clear" w:color="000000" w:fill="auto"/>
          <w:lang w:eastAsia="de-DE"/>
        </w:rPr>
        <w:t>Misereor-</w:t>
      </w:r>
      <w:r w:rsidRPr="00A21D52">
        <w:rPr>
          <w:rFonts w:ascii="Arial" w:eastAsia="NanumGothic" w:hAnsi="Arial" w:cs="Arial"/>
          <w:shd w:val="clear" w:color="000000" w:fill="auto"/>
          <w:lang w:eastAsia="de-DE"/>
        </w:rPr>
        <w:t>Projekt „</w:t>
      </w:r>
      <w:r w:rsidR="00A76320" w:rsidRPr="00A76320">
        <w:rPr>
          <w:rFonts w:ascii="Arial" w:eastAsia="NanumGothic" w:hAnsi="Arial" w:cs="Arial"/>
          <w:shd w:val="clear" w:color="000000" w:fill="auto"/>
          <w:lang w:eastAsia="de-DE"/>
        </w:rPr>
        <w:t>Landpastoral der Diözese Pasto</w:t>
      </w:r>
      <w:r w:rsidRPr="00A21D52">
        <w:rPr>
          <w:rFonts w:ascii="Arial" w:eastAsia="NanumGothic" w:hAnsi="Arial" w:cs="Arial"/>
          <w:shd w:val="clear" w:color="000000" w:fill="auto"/>
          <w:lang w:eastAsia="de-DE"/>
        </w:rPr>
        <w:t xml:space="preserve">“ in Kolumbien kennen. Menschen, die neue </w:t>
      </w:r>
      <w:r w:rsidRPr="00A21D52">
        <w:rPr>
          <w:rFonts w:ascii="Arial" w:eastAsia="NanumGothic" w:hAnsi="Arial" w:cs="Arial"/>
          <w:shd w:val="clear" w:color="000000" w:fill="auto"/>
          <w:lang w:eastAsia="de-DE"/>
        </w:rPr>
        <w:lastRenderedPageBreak/>
        <w:t xml:space="preserve">Wege in dieser </w:t>
      </w:r>
      <w:r w:rsidR="6CC8523C" w:rsidRPr="00A21D52">
        <w:rPr>
          <w:rFonts w:ascii="Arial" w:eastAsia="NanumGothic" w:hAnsi="Arial" w:cs="Arial"/>
          <w:shd w:val="clear" w:color="000000" w:fill="auto"/>
          <w:lang w:eastAsia="de-DE"/>
        </w:rPr>
        <w:t>von L</w:t>
      </w:r>
      <w:r w:rsidRPr="00A21D52">
        <w:rPr>
          <w:rFonts w:ascii="Arial" w:eastAsia="NanumGothic" w:hAnsi="Arial" w:cs="Arial"/>
          <w:shd w:val="clear" w:color="000000" w:fill="auto"/>
          <w:lang w:eastAsia="de-DE"/>
        </w:rPr>
        <w:t>andwirtschaft</w:t>
      </w:r>
      <w:r w:rsidR="07D8E5F0" w:rsidRPr="00A21D52">
        <w:rPr>
          <w:rFonts w:ascii="Arial" w:eastAsia="NanumGothic" w:hAnsi="Arial" w:cs="Arial"/>
          <w:shd w:val="clear" w:color="000000" w:fill="auto"/>
          <w:lang w:eastAsia="de-DE"/>
        </w:rPr>
        <w:t xml:space="preserve"> geprägt</w:t>
      </w:r>
      <w:r w:rsidRPr="00A21D52">
        <w:rPr>
          <w:rFonts w:ascii="Arial" w:eastAsia="NanumGothic" w:hAnsi="Arial" w:cs="Arial"/>
          <w:shd w:val="clear" w:color="000000" w:fill="auto"/>
          <w:lang w:eastAsia="de-DE"/>
        </w:rPr>
        <w:t xml:space="preserve">en Region gehen. Sie vernetzen sich, teilen ihre Erfahrungen und leben mit Mutter Erde in Dankbarkeit und Respekt. Ihre solidarische Gemeinschaft trägt. Verbunden im Teilen, Mitteilen, Geben und Nehmen und im dankbaren Gebet. </w:t>
      </w:r>
      <w:r w:rsidR="66E5EDFA" w:rsidRPr="00A21D52">
        <w:rPr>
          <w:rFonts w:ascii="Arial" w:eastAsia="NanumGothic" w:hAnsi="Arial" w:cs="Arial"/>
          <w:shd w:val="clear" w:color="000000" w:fill="auto"/>
          <w:lang w:eastAsia="de-DE"/>
        </w:rPr>
        <w:t xml:space="preserve">Unsere heutige </w:t>
      </w:r>
      <w:r w:rsidRPr="00A21D52">
        <w:rPr>
          <w:rFonts w:ascii="Arial" w:eastAsia="NanumGothic" w:hAnsi="Arial" w:cs="Arial"/>
          <w:shd w:val="clear" w:color="000000" w:fill="auto"/>
          <w:lang w:eastAsia="de-DE"/>
        </w:rPr>
        <w:t>Früh</w:t>
      </w:r>
      <w:r w:rsidR="004B6785">
        <w:rPr>
          <w:rFonts w:ascii="Arial" w:eastAsia="NanumGothic" w:hAnsi="Arial" w:cs="Arial"/>
          <w:shd w:val="clear" w:color="000000" w:fill="auto"/>
          <w:lang w:eastAsia="de-DE"/>
        </w:rPr>
        <w:t>-/Spät</w:t>
      </w:r>
      <w:r w:rsidRPr="00A21D52">
        <w:rPr>
          <w:rFonts w:ascii="Arial" w:eastAsia="NanumGothic" w:hAnsi="Arial" w:cs="Arial"/>
          <w:shd w:val="clear" w:color="000000" w:fill="auto"/>
          <w:lang w:eastAsia="de-DE"/>
        </w:rPr>
        <w:t>schicht trägt den Titel: „Bohnensalat - Gemeinsam auf dem Weg“.</w:t>
      </w:r>
    </w:p>
    <w:p w14:paraId="63A3482E"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5FFCF3F6" w14:textId="54BFFCC4" w:rsidR="00A21D52" w:rsidRPr="00A21D52" w:rsidRDefault="00A21D52" w:rsidP="00802C3E">
      <w:pPr>
        <w:spacing w:after="0" w:line="360" w:lineRule="auto"/>
        <w:ind w:left="708" w:hanging="708"/>
        <w:rPr>
          <w:rFonts w:ascii="Arial" w:eastAsia="NanumGothic" w:hAnsi="Arial" w:cs="Arial"/>
          <w:shd w:val="clear" w:color="000000" w:fill="auto"/>
          <w:lang w:eastAsia="de-DE"/>
        </w:rPr>
      </w:pPr>
      <w:r w:rsidRPr="004B6785">
        <w:rPr>
          <w:rFonts w:ascii="Arial" w:eastAsia="NanumGothic" w:hAnsi="Arial" w:cs="Arial"/>
          <w:b/>
          <w:bCs/>
          <w:shd w:val="clear" w:color="000000" w:fill="auto"/>
          <w:lang w:eastAsia="de-DE"/>
        </w:rPr>
        <w:t>S3</w:t>
      </w:r>
      <w:r w:rsidR="004B6785">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 xml:space="preserve">Heute lernen wir James Morales kennen, er ist Direktor der </w:t>
      </w:r>
      <w:r w:rsidR="00B86BBE" w:rsidRPr="00B86BBE">
        <w:rPr>
          <w:rFonts w:ascii="Arial" w:eastAsia="NanumGothic" w:hAnsi="Arial" w:cs="Arial"/>
          <w:shd w:val="clear" w:color="000000" w:fill="auto"/>
          <w:lang w:eastAsia="de-DE"/>
        </w:rPr>
        <w:t>Landpastoral der Diözese Pasto</w:t>
      </w:r>
      <w:r w:rsidRPr="00A21D52">
        <w:rPr>
          <w:rFonts w:ascii="Arial" w:eastAsia="NanumGothic" w:hAnsi="Arial" w:cs="Arial"/>
          <w:shd w:val="clear" w:color="000000" w:fill="auto"/>
          <w:lang w:eastAsia="de-DE"/>
        </w:rPr>
        <w:t>. Er berichtet uns von den Erfolgen der Menschen vor Ort:</w:t>
      </w:r>
    </w:p>
    <w:p w14:paraId="062807A7"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2B1B63B6" w14:textId="4A501F8B" w:rsidR="00A21D52" w:rsidRPr="00A21D52" w:rsidRDefault="00A21D52" w:rsidP="00802C3E">
      <w:pPr>
        <w:spacing w:after="0" w:line="360" w:lineRule="auto"/>
        <w:ind w:left="708" w:hanging="708"/>
        <w:rPr>
          <w:rFonts w:ascii="Arial" w:eastAsia="NanumGothic" w:hAnsi="Arial" w:cs="Arial"/>
          <w:shd w:val="clear" w:color="000000" w:fill="auto"/>
          <w:lang w:eastAsia="de-DE"/>
        </w:rPr>
      </w:pPr>
      <w:r w:rsidRPr="00802C3E">
        <w:rPr>
          <w:rFonts w:ascii="Arial" w:eastAsia="NanumGothic" w:hAnsi="Arial" w:cs="Arial"/>
          <w:b/>
          <w:bCs/>
          <w:shd w:val="clear" w:color="000000" w:fill="auto"/>
          <w:lang w:eastAsia="de-DE"/>
        </w:rPr>
        <w:t>S1</w:t>
      </w:r>
      <w:r w:rsidR="00802C3E">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„Aufgrund der schwierigen Geogra</w:t>
      </w:r>
      <w:r w:rsidR="002B261B">
        <w:rPr>
          <w:rFonts w:ascii="Arial" w:eastAsia="NanumGothic" w:hAnsi="Arial" w:cs="Arial"/>
          <w:shd w:val="clear" w:color="000000" w:fill="auto"/>
          <w:lang w:eastAsia="de-DE"/>
        </w:rPr>
        <w:t>f</w:t>
      </w:r>
      <w:r w:rsidRPr="00A21D52">
        <w:rPr>
          <w:rFonts w:ascii="Arial" w:eastAsia="NanumGothic" w:hAnsi="Arial" w:cs="Arial"/>
          <w:shd w:val="clear" w:color="000000" w:fill="auto"/>
          <w:lang w:eastAsia="de-DE"/>
        </w:rPr>
        <w:t xml:space="preserve">ie sind die meisten Familien Kleinbauern, die nur einen Hektar Land haben oder weniger. Die Landpastoral hilft ihnen, ihre Fincas besser zu organisieren, sodass sie </w:t>
      </w:r>
      <w:r w:rsidR="008D499E">
        <w:rPr>
          <w:rFonts w:ascii="Arial" w:eastAsia="NanumGothic" w:hAnsi="Arial" w:cs="Arial"/>
          <w:shd w:val="clear" w:color="000000" w:fill="auto"/>
          <w:lang w:eastAsia="de-DE"/>
        </w:rPr>
        <w:t xml:space="preserve">viele verschiedene </w:t>
      </w:r>
      <w:r w:rsidRPr="00A21D52">
        <w:rPr>
          <w:rFonts w:ascii="Arial" w:eastAsia="NanumGothic" w:hAnsi="Arial" w:cs="Arial"/>
          <w:shd w:val="clear" w:color="000000" w:fill="auto"/>
          <w:lang w:eastAsia="de-DE"/>
        </w:rPr>
        <w:t>Produkte anbauen, die Wasserquellen schützen und Bäume stehen lassen. Die Umstellung auf Biolandbau dient zum einen der Ernährungssouveränität und Einkommensverbesserung. Zum anderen geht es auch um Entwicklungs- und Friedensarbeit mit dem Ziel, die Ausbreitung von illegalen Produkten wie Koka für die Herstellung von Kokain und die mit ihr einhergehende Gewalt</w:t>
      </w:r>
      <w:r w:rsidR="002115CA">
        <w:rPr>
          <w:rFonts w:ascii="Arial" w:eastAsia="NanumGothic" w:hAnsi="Arial" w:cs="Arial"/>
          <w:shd w:val="clear" w:color="000000" w:fill="auto"/>
          <w:lang w:eastAsia="de-DE"/>
        </w:rPr>
        <w:t>,</w:t>
      </w:r>
      <w:r w:rsidRPr="00A21D52">
        <w:rPr>
          <w:rFonts w:ascii="Arial" w:eastAsia="NanumGothic" w:hAnsi="Arial" w:cs="Arial"/>
          <w:shd w:val="clear" w:color="000000" w:fill="auto"/>
          <w:lang w:eastAsia="de-DE"/>
        </w:rPr>
        <w:t xml:space="preserve"> zu stoppen. </w:t>
      </w:r>
    </w:p>
    <w:p w14:paraId="54CD142F"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4E6C2648" w14:textId="3F717A55" w:rsidR="00A21D52" w:rsidRPr="00A21D52" w:rsidRDefault="00A21D52" w:rsidP="00D63584">
      <w:pPr>
        <w:spacing w:after="0" w:line="360" w:lineRule="auto"/>
        <w:ind w:left="708" w:hanging="708"/>
        <w:rPr>
          <w:rFonts w:ascii="Arial" w:eastAsia="NanumGothic" w:hAnsi="Arial" w:cs="Arial"/>
          <w:shd w:val="clear" w:color="000000" w:fill="auto"/>
          <w:lang w:eastAsia="de-DE"/>
        </w:rPr>
      </w:pPr>
      <w:r w:rsidRPr="00D63584">
        <w:rPr>
          <w:rFonts w:ascii="Arial" w:eastAsia="NanumGothic" w:hAnsi="Arial" w:cs="Arial"/>
          <w:b/>
          <w:bCs/>
          <w:shd w:val="clear" w:color="000000" w:fill="auto"/>
          <w:lang w:eastAsia="de-DE"/>
        </w:rPr>
        <w:t>S2</w:t>
      </w:r>
      <w:r w:rsidR="00D63584">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Unser gemeinsames Ziel ist, ein würdiges Landleben zu ermöglichen. Bauern werden schlecht behandelt, Städter schauen auf sie herab, weil sie sehr einfach leben und zahlen ihnen keinen angemessenen Preis für ihre Produkte. Das beschleunigt die Landflucht. Unsere Arbeit besteht darin, sie in ihrem Selbstbewusstsein, ihren Rechten und ihren Werten zu bestärken. Und dabei gleichzeitig die Umwelt zu schützen.</w:t>
      </w:r>
    </w:p>
    <w:p w14:paraId="26057EE3" w14:textId="77777777" w:rsidR="00A21D52" w:rsidRPr="00A21D52" w:rsidRDefault="00A21D52" w:rsidP="00601D15">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Wir lehnen grundsätzlich eine Bezahlung für die Teilnahme am Projekt ab. Wer mitmacht, tut das aus eigenem Antrieb, weil er etwas lernen will. Unser Ziel ist, die Menschen in die Lage zu versetzen, bei Politikern ihre Anliegen durchzusetzen oder sich in Spar- und Produktionsgenossenschaften zusammenzuschließen.</w:t>
      </w:r>
    </w:p>
    <w:p w14:paraId="3BE17F11"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75CA9074" w14:textId="74F26E5D" w:rsidR="00A21D52" w:rsidRPr="006D5D18" w:rsidRDefault="00A21D52" w:rsidP="00601D15">
      <w:pPr>
        <w:spacing w:after="0" w:line="360" w:lineRule="auto"/>
        <w:ind w:left="708" w:hanging="708"/>
        <w:rPr>
          <w:rFonts w:ascii="Arial" w:eastAsia="NanumGothic" w:hAnsi="Arial" w:cs="Arial"/>
          <w:shd w:val="clear" w:color="000000" w:fill="auto"/>
          <w:lang w:eastAsia="de-DE"/>
        </w:rPr>
      </w:pPr>
      <w:r w:rsidRPr="00601D15">
        <w:rPr>
          <w:rFonts w:ascii="Arial" w:eastAsia="NanumGothic" w:hAnsi="Arial" w:cs="Arial"/>
          <w:b/>
          <w:bCs/>
          <w:shd w:val="clear" w:color="000000" w:fill="auto"/>
          <w:lang w:eastAsia="de-DE"/>
        </w:rPr>
        <w:lastRenderedPageBreak/>
        <w:t>S3</w:t>
      </w:r>
      <w:r w:rsidR="00601D15">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Früher stellten wir Experten ein, die zu Workshops in die Gemeinden fuhren. Mittlerweile gibt es genügend Führungsfiguren auf dem Land. Seit 12 Jahren beschäftigen wir keine Expert</w:t>
      </w:r>
      <w:r w:rsidR="002B261B">
        <w:rPr>
          <w:rFonts w:ascii="Arial" w:eastAsia="NanumGothic" w:hAnsi="Arial" w:cs="Arial"/>
          <w:shd w:val="clear" w:color="000000" w:fill="auto"/>
          <w:lang w:eastAsia="de-DE"/>
        </w:rPr>
        <w:t>*inn</w:t>
      </w:r>
      <w:r w:rsidRPr="00A21D52">
        <w:rPr>
          <w:rFonts w:ascii="Arial" w:eastAsia="NanumGothic" w:hAnsi="Arial" w:cs="Arial"/>
          <w:shd w:val="clear" w:color="000000" w:fill="auto"/>
          <w:lang w:eastAsia="de-DE"/>
        </w:rPr>
        <w:t xml:space="preserve">en mehr, sondern arbeiten mit denjenigen, die wir selbst ausgebildet haben. Das hat die Strahlkraft der Landpastoral noch einmal </w:t>
      </w:r>
      <w:r w:rsidRPr="006D5D18">
        <w:rPr>
          <w:rFonts w:ascii="Arial" w:eastAsia="NanumGothic" w:hAnsi="Arial" w:cs="Arial"/>
          <w:shd w:val="clear" w:color="000000" w:fill="auto"/>
          <w:lang w:eastAsia="de-DE"/>
        </w:rPr>
        <w:t xml:space="preserve">verstärkt, denn Bauern </w:t>
      </w:r>
      <w:r w:rsidR="002B261B" w:rsidRPr="006D5D18">
        <w:rPr>
          <w:rFonts w:ascii="Arial" w:eastAsia="NanumGothic" w:hAnsi="Arial" w:cs="Arial"/>
          <w:shd w:val="clear" w:color="000000" w:fill="auto"/>
          <w:lang w:eastAsia="de-DE"/>
        </w:rPr>
        <w:t xml:space="preserve">und Bäuerinnen </w:t>
      </w:r>
      <w:r w:rsidRPr="006D5D18">
        <w:rPr>
          <w:rFonts w:ascii="Arial" w:eastAsia="NanumGothic" w:hAnsi="Arial" w:cs="Arial"/>
          <w:shd w:val="clear" w:color="000000" w:fill="auto"/>
          <w:lang w:eastAsia="de-DE"/>
        </w:rPr>
        <w:t>lernen lieber voneinander</w:t>
      </w:r>
      <w:r w:rsidR="006F7B71" w:rsidRPr="006D5D18">
        <w:rPr>
          <w:rFonts w:ascii="Arial" w:eastAsia="NanumGothic" w:hAnsi="Arial" w:cs="Arial"/>
          <w:shd w:val="clear" w:color="000000" w:fill="auto"/>
          <w:lang w:eastAsia="de-DE"/>
        </w:rPr>
        <w:t>,</w:t>
      </w:r>
      <w:r w:rsidRPr="006D5D18">
        <w:rPr>
          <w:rFonts w:ascii="Arial" w:eastAsia="NanumGothic" w:hAnsi="Arial" w:cs="Arial"/>
          <w:shd w:val="clear" w:color="000000" w:fill="auto"/>
          <w:lang w:eastAsia="de-DE"/>
        </w:rPr>
        <w:t xml:space="preserve"> statt von Expert</w:t>
      </w:r>
      <w:r w:rsidR="002B261B" w:rsidRPr="006D5D18">
        <w:rPr>
          <w:rFonts w:ascii="Arial" w:eastAsia="NanumGothic" w:hAnsi="Arial" w:cs="Arial"/>
          <w:shd w:val="clear" w:color="000000" w:fill="auto"/>
          <w:lang w:eastAsia="de-DE"/>
        </w:rPr>
        <w:t>*inn</w:t>
      </w:r>
      <w:r w:rsidRPr="006D5D18">
        <w:rPr>
          <w:rFonts w:ascii="Arial" w:eastAsia="NanumGothic" w:hAnsi="Arial" w:cs="Arial"/>
          <w:shd w:val="clear" w:color="000000" w:fill="auto"/>
          <w:lang w:eastAsia="de-DE"/>
        </w:rPr>
        <w:t>en.</w:t>
      </w:r>
    </w:p>
    <w:p w14:paraId="7714AC58" w14:textId="729B03ED" w:rsidR="00A21D52" w:rsidRPr="00A21D52" w:rsidRDefault="00A21D52" w:rsidP="006F7B71">
      <w:pPr>
        <w:spacing w:after="0" w:line="360" w:lineRule="auto"/>
        <w:ind w:left="708"/>
        <w:rPr>
          <w:rFonts w:ascii="Arial" w:eastAsia="NanumGothic" w:hAnsi="Arial" w:cs="Arial"/>
          <w:shd w:val="clear" w:color="000000" w:fill="auto"/>
          <w:lang w:eastAsia="de-DE"/>
        </w:rPr>
      </w:pPr>
      <w:r w:rsidRPr="006D5D18">
        <w:rPr>
          <w:rFonts w:ascii="Arial" w:eastAsia="NanumGothic" w:hAnsi="Arial" w:cs="Arial"/>
          <w:shd w:val="clear" w:color="000000" w:fill="auto"/>
          <w:lang w:eastAsia="de-DE"/>
        </w:rPr>
        <w:t xml:space="preserve">Die Bauern sind heute selbstbewusst und stehen zu ihrer Identität. Früher hielten sie sich für hinterwäldlerisch. Diese Mentalität haben sie heute überwunden. Sie wissen, dass sie als Bauern </w:t>
      </w:r>
      <w:r w:rsidR="002B261B" w:rsidRPr="006D5D18">
        <w:rPr>
          <w:rFonts w:ascii="Arial" w:eastAsia="NanumGothic" w:hAnsi="Arial" w:cs="Arial"/>
          <w:shd w:val="clear" w:color="000000" w:fill="auto"/>
          <w:lang w:eastAsia="de-DE"/>
        </w:rPr>
        <w:t xml:space="preserve">und Bäuerinnen </w:t>
      </w:r>
      <w:r w:rsidRPr="006D5D18">
        <w:rPr>
          <w:rFonts w:ascii="Arial" w:eastAsia="NanumGothic" w:hAnsi="Arial" w:cs="Arial"/>
          <w:shd w:val="clear" w:color="000000" w:fill="auto"/>
          <w:lang w:eastAsia="de-DE"/>
        </w:rPr>
        <w:t>Rechte haben und fordern diese ein. Sie</w:t>
      </w:r>
      <w:r w:rsidRPr="00A21D52">
        <w:rPr>
          <w:rFonts w:ascii="Arial" w:eastAsia="NanumGothic" w:hAnsi="Arial" w:cs="Arial"/>
          <w:shd w:val="clear" w:color="000000" w:fill="auto"/>
          <w:lang w:eastAsia="de-DE"/>
        </w:rPr>
        <w:t xml:space="preserve"> ernähren sich besser und haben angefangen, ihre Produkte zu verarbeiten und erzielen so bessere Preise. Viele Jugendliche sehen heute eine Zukunft auf dem Land.</w:t>
      </w:r>
      <w:r w:rsidR="003A6F19">
        <w:rPr>
          <w:rFonts w:ascii="Arial" w:eastAsia="NanumGothic" w:hAnsi="Arial" w:cs="Arial"/>
          <w:shd w:val="clear" w:color="000000" w:fill="auto"/>
          <w:lang w:eastAsia="de-DE"/>
        </w:rPr>
        <w:t>“</w:t>
      </w:r>
    </w:p>
    <w:p w14:paraId="6F24B60F"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6E6954A8" w14:textId="77777777" w:rsidR="00A21D52" w:rsidRPr="006F7B71"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59E1B0EF"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368F394B" w14:textId="0161F481" w:rsidR="00A21D52" w:rsidRPr="00A21D52" w:rsidRDefault="00A21D52" w:rsidP="003A6F19">
      <w:pPr>
        <w:spacing w:after="0" w:line="360" w:lineRule="auto"/>
        <w:ind w:left="708" w:hanging="708"/>
        <w:rPr>
          <w:rFonts w:ascii="Arial" w:eastAsia="NanumGothic" w:hAnsi="Arial" w:cs="Arial"/>
          <w:shd w:val="clear" w:color="000000" w:fill="auto"/>
          <w:lang w:eastAsia="de-DE"/>
        </w:rPr>
      </w:pPr>
      <w:r w:rsidRPr="003A6F19">
        <w:rPr>
          <w:rFonts w:ascii="Arial" w:eastAsia="NanumGothic" w:hAnsi="Arial" w:cs="Arial"/>
          <w:b/>
          <w:bCs/>
          <w:shd w:val="clear" w:color="000000" w:fill="auto"/>
          <w:lang w:eastAsia="de-DE"/>
        </w:rPr>
        <w:t>S1</w:t>
      </w:r>
      <w:r w:rsidR="006F7B71">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Wir alle sind gemeinsam auf dem Weg. Die Globalisierung unserer Welt stellt uns vor sehr viele Herausforderungen. Hinter einem vermeintlichen Schnäppchen stehen immer nicht fair bezahlte oder sogar ausgebeutete Menschen. Es ist Zeit</w:t>
      </w:r>
      <w:r w:rsidR="7A417049" w:rsidRPr="00A21D52">
        <w:rPr>
          <w:rFonts w:ascii="Arial" w:eastAsia="NanumGothic" w:hAnsi="Arial" w:cs="Arial"/>
          <w:shd w:val="clear" w:color="000000" w:fill="auto"/>
          <w:lang w:eastAsia="de-DE"/>
        </w:rPr>
        <w:t>,</w:t>
      </w:r>
      <w:r w:rsidRPr="00A21D52">
        <w:rPr>
          <w:rFonts w:ascii="Arial" w:eastAsia="NanumGothic" w:hAnsi="Arial" w:cs="Arial"/>
          <w:shd w:val="clear" w:color="000000" w:fill="auto"/>
          <w:lang w:eastAsia="de-DE"/>
        </w:rPr>
        <w:t xml:space="preserve"> neue Wege zu gehen, gemeinsame Wege zu gehen. </w:t>
      </w:r>
    </w:p>
    <w:p w14:paraId="2F95BADA" w14:textId="08714ED7" w:rsidR="00A21D52" w:rsidRPr="00A21D52" w:rsidRDefault="00A21D52" w:rsidP="003A6F19">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Durch unseren kritischen Konsum können wir einen Teil dazu beitragen. Es ist wichtig, dass wir Produktionsketten kennen, hinterfragen und Ungerechtigkeiten aufdecken.</w:t>
      </w:r>
    </w:p>
    <w:p w14:paraId="1E2E1769"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131D5966" w14:textId="6F7BCE63" w:rsidR="00A21D52" w:rsidRPr="00A21D52" w:rsidRDefault="00A21D52" w:rsidP="003A6F19">
      <w:pPr>
        <w:spacing w:after="0" w:line="360" w:lineRule="auto"/>
        <w:ind w:left="708" w:hanging="708"/>
        <w:rPr>
          <w:rFonts w:ascii="Arial" w:eastAsia="NanumGothic" w:hAnsi="Arial" w:cs="Arial"/>
          <w:shd w:val="clear" w:color="000000" w:fill="auto"/>
          <w:lang w:eastAsia="de-DE"/>
        </w:rPr>
      </w:pPr>
      <w:r w:rsidRPr="003A6F19">
        <w:rPr>
          <w:rFonts w:ascii="Arial" w:eastAsia="NanumGothic" w:hAnsi="Arial" w:cs="Arial"/>
          <w:b/>
          <w:bCs/>
          <w:shd w:val="clear" w:color="000000" w:fill="auto"/>
          <w:lang w:eastAsia="de-DE"/>
        </w:rPr>
        <w:t>S2</w:t>
      </w:r>
      <w:r w:rsidR="003A6F19">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 xml:space="preserve">Durch Projekte wie </w:t>
      </w:r>
      <w:r w:rsidR="003A6F19">
        <w:rPr>
          <w:rFonts w:ascii="Arial" w:eastAsia="NanumGothic" w:hAnsi="Arial" w:cs="Arial"/>
          <w:shd w:val="clear" w:color="000000" w:fill="auto"/>
          <w:lang w:eastAsia="de-DE"/>
        </w:rPr>
        <w:t xml:space="preserve">die </w:t>
      </w:r>
      <w:r w:rsidRPr="00A21D52">
        <w:rPr>
          <w:rFonts w:ascii="Arial" w:eastAsia="NanumGothic" w:hAnsi="Arial" w:cs="Arial"/>
          <w:shd w:val="clear" w:color="000000" w:fill="auto"/>
          <w:lang w:eastAsia="de-DE"/>
        </w:rPr>
        <w:t>„</w:t>
      </w:r>
      <w:r w:rsidR="00316CCB" w:rsidRPr="00316CCB">
        <w:rPr>
          <w:rFonts w:ascii="Arial" w:eastAsia="NanumGothic" w:hAnsi="Arial" w:cs="Arial"/>
          <w:shd w:val="clear" w:color="000000" w:fill="auto"/>
          <w:lang w:eastAsia="de-DE"/>
        </w:rPr>
        <w:t>Landpastoral der Diözese Pasto</w:t>
      </w:r>
      <w:r w:rsidRPr="00A21D52">
        <w:rPr>
          <w:rFonts w:ascii="Arial" w:eastAsia="NanumGothic" w:hAnsi="Arial" w:cs="Arial"/>
          <w:shd w:val="clear" w:color="000000" w:fill="auto"/>
          <w:lang w:eastAsia="de-DE"/>
        </w:rPr>
        <w:t xml:space="preserve">“ </w:t>
      </w:r>
      <w:r w:rsidR="003A6F19">
        <w:rPr>
          <w:rFonts w:ascii="Arial" w:eastAsia="NanumGothic" w:hAnsi="Arial" w:cs="Arial"/>
          <w:shd w:val="clear" w:color="000000" w:fill="auto"/>
          <w:lang w:eastAsia="de-DE"/>
        </w:rPr>
        <w:t xml:space="preserve">haben </w:t>
      </w:r>
      <w:r w:rsidRPr="00A21D52">
        <w:rPr>
          <w:rFonts w:ascii="Arial" w:eastAsia="NanumGothic" w:hAnsi="Arial" w:cs="Arial"/>
          <w:shd w:val="clear" w:color="000000" w:fill="auto"/>
          <w:lang w:eastAsia="de-DE"/>
        </w:rPr>
        <w:t>wir Menschen kennen</w:t>
      </w:r>
      <w:r w:rsidR="003A6F19">
        <w:rPr>
          <w:rFonts w:ascii="Arial" w:eastAsia="NanumGothic" w:hAnsi="Arial" w:cs="Arial"/>
          <w:shd w:val="clear" w:color="000000" w:fill="auto"/>
          <w:lang w:eastAsia="de-DE"/>
        </w:rPr>
        <w:t>gelernt</w:t>
      </w:r>
      <w:r w:rsidRPr="00A21D52">
        <w:rPr>
          <w:rFonts w:ascii="Arial" w:eastAsia="NanumGothic" w:hAnsi="Arial" w:cs="Arial"/>
          <w:shd w:val="clear" w:color="000000" w:fill="auto"/>
          <w:lang w:eastAsia="de-DE"/>
        </w:rPr>
        <w:t>, die neue</w:t>
      </w:r>
      <w:r w:rsidR="00BE67AB">
        <w:rPr>
          <w:rFonts w:ascii="Arial" w:eastAsia="NanumGothic" w:hAnsi="Arial" w:cs="Arial"/>
          <w:shd w:val="clear" w:color="000000" w:fill="auto"/>
          <w:lang w:eastAsia="de-DE"/>
        </w:rPr>
        <w:t>,</w:t>
      </w:r>
      <w:r w:rsidRPr="00A21D52">
        <w:rPr>
          <w:rFonts w:ascii="Arial" w:eastAsia="NanumGothic" w:hAnsi="Arial" w:cs="Arial"/>
          <w:shd w:val="clear" w:color="000000" w:fill="auto"/>
          <w:lang w:eastAsia="de-DE"/>
        </w:rPr>
        <w:t xml:space="preserve"> nachhaltige Wege gehen und ihre ganze Kraft in diese zukunftsweisende Arbeit stecken. Begeben wir uns gemeinsam auf den Weg, damit „die Sehnsucht nach einer gerechteren Welt ohne Hunger, in der alle Menschen gesund leben können“ nicht nur eine Vision bleibt.</w:t>
      </w:r>
    </w:p>
    <w:p w14:paraId="67FB47CA" w14:textId="77777777" w:rsidR="00A21D52" w:rsidRPr="00A21D52" w:rsidRDefault="00A21D52" w:rsidP="00BE67AB">
      <w:pPr>
        <w:spacing w:after="0" w:line="360" w:lineRule="auto"/>
        <w:ind w:firstLine="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Gemeinsam können wir unsere Welt verändern.</w:t>
      </w:r>
    </w:p>
    <w:p w14:paraId="2DFDF0E4"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020F32DF" w14:textId="77777777" w:rsidR="00A21D52" w:rsidRPr="00BE67AB"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1C1F58E6"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79A238C2" w14:textId="77777777" w:rsidR="00A21D52" w:rsidRPr="00BE67AB" w:rsidRDefault="00A21D52" w:rsidP="00A21D52">
      <w:pPr>
        <w:spacing w:after="0" w:line="360" w:lineRule="auto"/>
        <w:rPr>
          <w:rFonts w:ascii="Arial" w:eastAsia="NanumGothic" w:hAnsi="Arial" w:cs="Arial"/>
          <w:b/>
          <w:bCs/>
          <w:shd w:val="clear" w:color="000000" w:fill="auto"/>
          <w:lang w:eastAsia="de-DE"/>
        </w:rPr>
      </w:pPr>
      <w:r w:rsidRPr="00BE67AB">
        <w:rPr>
          <w:rFonts w:ascii="Arial" w:eastAsia="NanumGothic" w:hAnsi="Arial" w:cs="Arial"/>
          <w:b/>
          <w:bCs/>
          <w:shd w:val="clear" w:color="000000" w:fill="auto"/>
          <w:lang w:eastAsia="de-DE"/>
        </w:rPr>
        <w:t>Bibeltext</w:t>
      </w:r>
    </w:p>
    <w:p w14:paraId="1C34E1DE" w14:textId="5CAB4EC3" w:rsidR="00A21D52" w:rsidRPr="00BE67AB"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Mk 2,1-12</w:t>
      </w:r>
    </w:p>
    <w:p w14:paraId="230BB478" w14:textId="77777777" w:rsidR="00A21D52" w:rsidRPr="00BE67AB" w:rsidRDefault="00A21D52" w:rsidP="00A21D52">
      <w:pPr>
        <w:spacing w:after="0" w:line="360" w:lineRule="auto"/>
        <w:rPr>
          <w:rFonts w:ascii="Arial" w:eastAsia="NanumGothic" w:hAnsi="Arial" w:cs="Arial"/>
          <w:b/>
          <w:bCs/>
          <w:shd w:val="clear" w:color="000000" w:fill="auto"/>
          <w:lang w:eastAsia="de-DE"/>
        </w:rPr>
      </w:pPr>
      <w:r w:rsidRPr="00BE67AB">
        <w:rPr>
          <w:rFonts w:ascii="Arial" w:eastAsia="NanumGothic" w:hAnsi="Arial" w:cs="Arial"/>
          <w:b/>
          <w:bCs/>
          <w:shd w:val="clear" w:color="000000" w:fill="auto"/>
          <w:lang w:eastAsia="de-DE"/>
        </w:rPr>
        <w:t>Gedanken zum Bibeltext</w:t>
      </w:r>
    </w:p>
    <w:p w14:paraId="7876FD5F" w14:textId="373FCA19" w:rsidR="00A21D52" w:rsidRPr="00A21D52" w:rsidRDefault="00A21D52" w:rsidP="00A21D52">
      <w:pPr>
        <w:spacing w:after="0" w:line="360" w:lineRule="auto"/>
        <w:rPr>
          <w:rFonts w:ascii="Arial" w:eastAsia="NanumGothic" w:hAnsi="Arial" w:cs="Arial"/>
          <w:shd w:val="clear" w:color="000000" w:fill="auto"/>
          <w:lang w:eastAsia="de-DE"/>
        </w:rPr>
      </w:pPr>
      <w:r w:rsidRPr="00BE67AB">
        <w:rPr>
          <w:rFonts w:ascii="Arial" w:eastAsia="NanumGothic" w:hAnsi="Arial" w:cs="Arial"/>
          <w:b/>
          <w:bCs/>
          <w:shd w:val="clear" w:color="000000" w:fill="auto"/>
          <w:lang w:eastAsia="de-DE"/>
        </w:rPr>
        <w:t>S1</w:t>
      </w:r>
      <w:r w:rsidR="00BE67AB">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Kranke, Ausgegrenzte und Verstoßene.</w:t>
      </w:r>
    </w:p>
    <w:p w14:paraId="07E31250" w14:textId="25069756"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Menschen mit Behinderung, in Armut und Obdachlos</w:t>
      </w:r>
      <w:r w:rsidR="43BAFB63" w:rsidRPr="00A21D52">
        <w:rPr>
          <w:rFonts w:ascii="Arial" w:eastAsia="NanumGothic" w:hAnsi="Arial" w:cs="Arial"/>
          <w:shd w:val="clear" w:color="000000" w:fill="auto"/>
          <w:lang w:eastAsia="de-DE"/>
        </w:rPr>
        <w:t>e</w:t>
      </w:r>
      <w:r w:rsidRPr="00A21D52">
        <w:rPr>
          <w:rFonts w:ascii="Arial" w:eastAsia="NanumGothic" w:hAnsi="Arial" w:cs="Arial"/>
          <w:shd w:val="clear" w:color="000000" w:fill="auto"/>
          <w:lang w:eastAsia="de-DE"/>
        </w:rPr>
        <w:t>.</w:t>
      </w:r>
    </w:p>
    <w:p w14:paraId="2D4230A6"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Menschen ohne tragende Gemeinschaft und ohne soziale Absicherung.</w:t>
      </w:r>
    </w:p>
    <w:p w14:paraId="5F5122E0"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Alte und Junge ohne Perspektive und Hoffnung</w:t>
      </w:r>
    </w:p>
    <w:p w14:paraId="46B3CBA8"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544492A7" w14:textId="3A86258B" w:rsidR="00A21D52" w:rsidRPr="00A21D52" w:rsidRDefault="00A21D52" w:rsidP="00A21D52">
      <w:pPr>
        <w:spacing w:after="0" w:line="360" w:lineRule="auto"/>
        <w:rPr>
          <w:rFonts w:ascii="Arial" w:eastAsia="NanumGothic" w:hAnsi="Arial" w:cs="Arial"/>
          <w:shd w:val="clear" w:color="000000" w:fill="auto"/>
          <w:lang w:eastAsia="de-DE"/>
        </w:rPr>
      </w:pPr>
      <w:r w:rsidRPr="00BE67AB">
        <w:rPr>
          <w:rFonts w:ascii="Arial" w:eastAsia="NanumGothic" w:hAnsi="Arial" w:cs="Arial"/>
          <w:b/>
          <w:bCs/>
          <w:shd w:val="clear" w:color="000000" w:fill="auto"/>
          <w:lang w:eastAsia="de-DE"/>
        </w:rPr>
        <w:t>S2</w:t>
      </w:r>
      <w:r w:rsidR="00BE67AB">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Jesus auf dem Weg zu den Menschen.</w:t>
      </w:r>
    </w:p>
    <w:p w14:paraId="65BAFF2F"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Unterwegs zu Kranken, Ausgegrenzten und Verstoßenen.</w:t>
      </w:r>
    </w:p>
    <w:p w14:paraId="51DCAB34"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Jüngerinnen und Jünger, die mitgehen, mittragen, mitdenken und mitfühlen.</w:t>
      </w:r>
    </w:p>
    <w:p w14:paraId="19A0D0C5"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Gemeinschaft auf dem Weg.</w:t>
      </w:r>
    </w:p>
    <w:p w14:paraId="4975D81A"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443AA989" w14:textId="7CA5EF9C" w:rsidR="00A21D52" w:rsidRPr="00A21D52" w:rsidRDefault="00A21D52" w:rsidP="00A21D52">
      <w:pPr>
        <w:spacing w:after="0" w:line="360" w:lineRule="auto"/>
        <w:rPr>
          <w:rFonts w:ascii="Arial" w:eastAsia="NanumGothic" w:hAnsi="Arial" w:cs="Arial"/>
          <w:shd w:val="clear" w:color="000000" w:fill="auto"/>
          <w:lang w:eastAsia="de-DE"/>
        </w:rPr>
      </w:pPr>
      <w:r w:rsidRPr="00BE67AB">
        <w:rPr>
          <w:rFonts w:ascii="Arial" w:eastAsia="NanumGothic" w:hAnsi="Arial" w:cs="Arial"/>
          <w:b/>
          <w:bCs/>
          <w:shd w:val="clear" w:color="000000" w:fill="auto"/>
          <w:lang w:eastAsia="de-DE"/>
        </w:rPr>
        <w:t>S3</w:t>
      </w:r>
      <w:r w:rsidR="00BE67AB">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Begegnungen, die verändern.</w:t>
      </w:r>
    </w:p>
    <w:p w14:paraId="1986B993"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Begegnung, die uns verbindet.</w:t>
      </w:r>
    </w:p>
    <w:p w14:paraId="6089F6D8"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Begegnung, die heilt.</w:t>
      </w:r>
    </w:p>
    <w:p w14:paraId="27CFB062"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Gemeinschaft mit Gott, der Ja zu jedem Menschen sagt.</w:t>
      </w:r>
    </w:p>
    <w:p w14:paraId="65AE795D"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Segen Gottes, der neues Leben schenkt.</w:t>
      </w:r>
    </w:p>
    <w:p w14:paraId="7172D5D9"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5D82E9B4" w14:textId="77777777" w:rsidR="00A21D52" w:rsidRPr="00BE67AB"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024C929C"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14791BB8" w14:textId="3E63B2CB" w:rsidR="00A21D52" w:rsidRPr="00A21D52" w:rsidRDefault="00A21D52" w:rsidP="00A21D52">
      <w:pPr>
        <w:spacing w:after="0" w:line="360" w:lineRule="auto"/>
        <w:rPr>
          <w:rFonts w:ascii="Arial" w:eastAsia="NanumGothic" w:hAnsi="Arial" w:cs="Arial"/>
          <w:shd w:val="clear" w:color="000000" w:fill="auto"/>
          <w:lang w:eastAsia="de-DE"/>
        </w:rPr>
      </w:pPr>
      <w:r w:rsidRPr="00BE67AB">
        <w:rPr>
          <w:rFonts w:ascii="Arial" w:eastAsia="NanumGothic" w:hAnsi="Arial" w:cs="Arial"/>
          <w:b/>
          <w:bCs/>
          <w:shd w:val="clear" w:color="000000" w:fill="auto"/>
          <w:lang w:eastAsia="de-DE"/>
        </w:rPr>
        <w:t>Lied</w:t>
      </w:r>
      <w:r w:rsidR="00BE67AB">
        <w:rPr>
          <w:rFonts w:ascii="Arial" w:eastAsia="NanumGothic" w:hAnsi="Arial" w:cs="Arial"/>
          <w:b/>
          <w:bCs/>
          <w:shd w:val="clear" w:color="000000" w:fill="auto"/>
          <w:lang w:eastAsia="de-DE"/>
        </w:rPr>
        <w:tab/>
      </w:r>
      <w:r w:rsidRPr="00A21D52">
        <w:rPr>
          <w:rFonts w:ascii="Arial" w:eastAsia="NanumGothic" w:hAnsi="Arial" w:cs="Arial"/>
          <w:shd w:val="clear" w:color="000000" w:fill="auto"/>
          <w:lang w:eastAsia="de-DE"/>
        </w:rPr>
        <w:t>JuGoLo 42 Wie mit neuen Augen</w:t>
      </w:r>
    </w:p>
    <w:p w14:paraId="05290B22"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2284EE05" w14:textId="77777777" w:rsidR="005A76D9" w:rsidRDefault="005A76D9">
      <w:pPr>
        <w:spacing w:after="200" w:line="276" w:lineRule="auto"/>
        <w:rPr>
          <w:rFonts w:ascii="Arial" w:eastAsia="NanumGothic" w:hAnsi="Arial" w:cs="Arial"/>
          <w:b/>
          <w:bCs/>
          <w:shd w:val="clear" w:color="000000" w:fill="auto"/>
          <w:lang w:eastAsia="de-DE"/>
        </w:rPr>
      </w:pPr>
      <w:r>
        <w:rPr>
          <w:rFonts w:ascii="Arial" w:eastAsia="NanumGothic" w:hAnsi="Arial" w:cs="Arial"/>
          <w:b/>
          <w:bCs/>
          <w:shd w:val="clear" w:color="000000" w:fill="auto"/>
          <w:lang w:eastAsia="de-DE"/>
        </w:rPr>
        <w:br w:type="page"/>
      </w:r>
    </w:p>
    <w:p w14:paraId="129CCE0D" w14:textId="2CBB24F1" w:rsidR="00A21D52" w:rsidRPr="00BE67AB" w:rsidRDefault="00A21D52" w:rsidP="00A21D52">
      <w:pPr>
        <w:spacing w:after="0" w:line="360" w:lineRule="auto"/>
        <w:rPr>
          <w:rFonts w:ascii="Arial" w:eastAsia="NanumGothic" w:hAnsi="Arial" w:cs="Arial"/>
          <w:b/>
          <w:bCs/>
          <w:shd w:val="clear" w:color="000000" w:fill="auto"/>
          <w:lang w:eastAsia="de-DE"/>
        </w:rPr>
      </w:pPr>
      <w:r w:rsidRPr="00BE67AB">
        <w:rPr>
          <w:rFonts w:ascii="Arial" w:eastAsia="NanumGothic" w:hAnsi="Arial" w:cs="Arial"/>
          <w:b/>
          <w:bCs/>
          <w:shd w:val="clear" w:color="000000" w:fill="auto"/>
          <w:lang w:eastAsia="de-DE"/>
        </w:rPr>
        <w:lastRenderedPageBreak/>
        <w:t>Geschichte</w:t>
      </w:r>
    </w:p>
    <w:p w14:paraId="32AE1AA0" w14:textId="4B9AA2F8" w:rsidR="00A21D52" w:rsidRPr="00A21D52" w:rsidRDefault="00A21D52" w:rsidP="00A21D52">
      <w:pPr>
        <w:spacing w:after="0" w:line="360" w:lineRule="auto"/>
        <w:rPr>
          <w:rFonts w:ascii="Arial" w:eastAsia="NanumGothic" w:hAnsi="Arial" w:cs="Arial"/>
          <w:shd w:val="clear" w:color="000000" w:fill="auto"/>
          <w:lang w:eastAsia="de-DE"/>
        </w:rPr>
      </w:pPr>
      <w:r w:rsidRPr="00BE67AB">
        <w:rPr>
          <w:rFonts w:ascii="Arial" w:eastAsia="NanumGothic" w:hAnsi="Arial" w:cs="Arial"/>
          <w:b/>
          <w:bCs/>
          <w:shd w:val="clear" w:color="000000" w:fill="auto"/>
          <w:lang w:eastAsia="de-DE"/>
        </w:rPr>
        <w:t>S</w:t>
      </w:r>
      <w:r w:rsidR="00BE67AB" w:rsidRPr="00BE67AB">
        <w:rPr>
          <w:rFonts w:ascii="Arial" w:eastAsia="NanumGothic" w:hAnsi="Arial" w:cs="Arial"/>
          <w:b/>
          <w:bCs/>
          <w:shd w:val="clear" w:color="000000" w:fill="auto"/>
          <w:lang w:eastAsia="de-DE"/>
        </w:rPr>
        <w:t>1</w:t>
      </w:r>
      <w:r w:rsidR="00BE67AB">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Ein wenig Leben spenden</w:t>
      </w:r>
    </w:p>
    <w:p w14:paraId="5C404A75"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Einmal herrschte eine große Trockenheit in einem Gebiet südlich der Sahara. Das Steppengras kümmerte dahin, die Tiere fanden kein Wasser mehr, die Wüste war ständig im Vormarsch. Selbst dicke Bäume und an Dürre gewohnte Sträucher sahen ihrem Ende entgegen. Brunnen und Flüsse waren längst versiegt.</w:t>
      </w:r>
    </w:p>
    <w:p w14:paraId="29755EA5" w14:textId="77777777"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Nur eine einzige Blume überlebte die Trockenheit. Sie wuchs nahe einer winzigen Quelle. Doch auch die Quelle war dem Verzweifeln nahe: „Wozu mühe ich mich wegen dieser einzigen Blume, wo doch ringsum schon alles dürr ist.“</w:t>
      </w:r>
    </w:p>
    <w:p w14:paraId="16BCA840" w14:textId="5CC76746" w:rsidR="00A21D52" w:rsidRPr="00A21D52" w:rsidRDefault="00A21D52" w:rsidP="00BE67AB">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Da beugte sich ein alter Baum über die kleine Quelle und sagte, ehe er selbst starb: „Liebe kleine Quelle, niemand erwartet von dir, dass du die ganze Wüste zum Grünen bringst. Deine Aufgabe ist es, einer einzigen Blume Leben zu spenden, mehr nicht.“</w:t>
      </w:r>
    </w:p>
    <w:p w14:paraId="5E8F5D97" w14:textId="77777777" w:rsidR="00A21D52" w:rsidRPr="00B8767D" w:rsidRDefault="00A21D52" w:rsidP="333FE7CF">
      <w:pPr>
        <w:spacing w:after="0" w:line="360" w:lineRule="auto"/>
        <w:ind w:left="708"/>
        <w:rPr>
          <w:rFonts w:ascii="Arial" w:eastAsia="NanumGothic" w:hAnsi="Arial" w:cs="Arial"/>
          <w:i/>
          <w:iCs/>
          <w:sz w:val="16"/>
          <w:szCs w:val="16"/>
          <w:shd w:val="clear" w:color="000000" w:fill="auto"/>
          <w:lang w:eastAsia="de-DE"/>
        </w:rPr>
      </w:pPr>
      <w:r w:rsidRPr="333FE7CF">
        <w:rPr>
          <w:rFonts w:ascii="Arial" w:eastAsia="NanumGothic" w:hAnsi="Arial" w:cs="Arial"/>
          <w:i/>
          <w:iCs/>
          <w:sz w:val="16"/>
          <w:szCs w:val="16"/>
          <w:shd w:val="clear" w:color="000000" w:fill="auto"/>
          <w:lang w:eastAsia="de-DE"/>
        </w:rPr>
        <w:t>Märchen aus Nordafrika</w:t>
      </w:r>
    </w:p>
    <w:p w14:paraId="3D06487E"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3517CD0F" w14:textId="77777777" w:rsidR="00A21D52" w:rsidRPr="00B466DD"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68BA6E31" w14:textId="77777777" w:rsidR="00B466DD" w:rsidRDefault="00B466DD" w:rsidP="005A76D9">
      <w:pPr>
        <w:spacing w:after="0" w:line="240" w:lineRule="auto"/>
        <w:rPr>
          <w:rFonts w:ascii="Arial" w:eastAsia="NanumGothic" w:hAnsi="Arial" w:cs="Arial"/>
          <w:shd w:val="clear" w:color="000000" w:fill="auto"/>
          <w:lang w:eastAsia="de-DE"/>
        </w:rPr>
      </w:pPr>
    </w:p>
    <w:p w14:paraId="6D2296A2" w14:textId="7AB0B91C" w:rsidR="00A21D52" w:rsidRPr="00B466DD" w:rsidRDefault="00A21D52" w:rsidP="00A21D52">
      <w:pPr>
        <w:spacing w:after="0" w:line="360" w:lineRule="auto"/>
        <w:rPr>
          <w:rFonts w:ascii="Arial" w:eastAsia="NanumGothic" w:hAnsi="Arial" w:cs="Arial"/>
          <w:b/>
          <w:bCs/>
          <w:shd w:val="clear" w:color="000000" w:fill="auto"/>
          <w:lang w:eastAsia="de-DE"/>
        </w:rPr>
      </w:pPr>
      <w:r w:rsidRPr="00B466DD">
        <w:rPr>
          <w:rFonts w:ascii="Arial" w:eastAsia="NanumGothic" w:hAnsi="Arial" w:cs="Arial"/>
          <w:b/>
          <w:bCs/>
          <w:shd w:val="clear" w:color="000000" w:fill="auto"/>
          <w:lang w:eastAsia="de-DE"/>
        </w:rPr>
        <w:t>Gedanken zur Geschichte</w:t>
      </w:r>
    </w:p>
    <w:p w14:paraId="1F2408A3" w14:textId="6011F47D" w:rsidR="00A21D52" w:rsidRPr="00A21D52" w:rsidRDefault="00A21D52" w:rsidP="00A21D52">
      <w:pPr>
        <w:spacing w:after="0" w:line="360" w:lineRule="auto"/>
        <w:rPr>
          <w:rFonts w:ascii="Arial" w:eastAsia="NanumGothic" w:hAnsi="Arial" w:cs="Arial"/>
          <w:shd w:val="clear" w:color="000000" w:fill="auto"/>
          <w:lang w:eastAsia="de-DE"/>
        </w:rPr>
      </w:pPr>
      <w:r w:rsidRPr="00B466DD">
        <w:rPr>
          <w:rFonts w:ascii="Arial" w:eastAsia="NanumGothic" w:hAnsi="Arial" w:cs="Arial"/>
          <w:b/>
          <w:bCs/>
          <w:shd w:val="clear" w:color="000000" w:fill="auto"/>
          <w:lang w:eastAsia="de-DE"/>
        </w:rPr>
        <w:t>S2</w:t>
      </w:r>
      <w:r w:rsidR="00B466DD">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Mehr nicht.</w:t>
      </w:r>
    </w:p>
    <w:p w14:paraId="446C12CE"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Nur für heute will ich kleine Schritte für eine gerechtere Welt gehen.</w:t>
      </w:r>
    </w:p>
    <w:p w14:paraId="011A4E85" w14:textId="42C4ED4E"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Nur für heute will ich mich gemeinsam mit dir</w:t>
      </w:r>
      <w:r w:rsidR="76F7A589" w:rsidRPr="00A21D52">
        <w:rPr>
          <w:rFonts w:ascii="Arial" w:eastAsia="NanumGothic" w:hAnsi="Arial" w:cs="Arial"/>
          <w:shd w:val="clear" w:color="000000" w:fill="auto"/>
          <w:lang w:eastAsia="de-DE"/>
        </w:rPr>
        <w:t>,</w:t>
      </w:r>
      <w:r w:rsidRPr="00A21D52">
        <w:rPr>
          <w:rFonts w:ascii="Arial" w:eastAsia="NanumGothic" w:hAnsi="Arial" w:cs="Arial"/>
          <w:shd w:val="clear" w:color="000000" w:fill="auto"/>
          <w:lang w:eastAsia="de-DE"/>
        </w:rPr>
        <w:t xml:space="preserve"> mein Gott,</w:t>
      </w:r>
    </w:p>
    <w:p w14:paraId="6942E415"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der du mir Vater und Mutter und so unendlich viel mehr bist,</w:t>
      </w:r>
    </w:p>
    <w:p w14:paraId="4634FA6F"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auf den Weg zu den Menschen machen.</w:t>
      </w:r>
    </w:p>
    <w:p w14:paraId="79783C7A"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Nur für heute will ich deine Liebe durch mein Denken,</w:t>
      </w:r>
    </w:p>
    <w:p w14:paraId="14B51174"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meine Worte und mein Handeln in unserer Welt spürbar machen.</w:t>
      </w:r>
    </w:p>
    <w:p w14:paraId="44D0C90E" w14:textId="77777777" w:rsidR="00DA7A1C" w:rsidRDefault="00DA7A1C" w:rsidP="00B466DD">
      <w:pPr>
        <w:spacing w:after="0" w:line="360" w:lineRule="auto"/>
        <w:ind w:left="708"/>
        <w:rPr>
          <w:rFonts w:ascii="Arial" w:eastAsia="NanumGothic" w:hAnsi="Arial" w:cs="Arial"/>
          <w:shd w:val="clear" w:color="000000" w:fill="auto"/>
          <w:lang w:eastAsia="de-DE"/>
        </w:rPr>
      </w:pPr>
    </w:p>
    <w:p w14:paraId="629249ED" w14:textId="242BF132" w:rsidR="00DA7A1C" w:rsidRDefault="00DA7A1C" w:rsidP="00B466DD">
      <w:pPr>
        <w:spacing w:after="0" w:line="360" w:lineRule="auto"/>
        <w:ind w:left="708"/>
        <w:rPr>
          <w:rFonts w:ascii="Arial" w:eastAsia="NanumGothic" w:hAnsi="Arial" w:cs="Arial"/>
          <w:shd w:val="clear" w:color="000000" w:fill="auto"/>
          <w:lang w:eastAsia="de-DE"/>
        </w:rPr>
      </w:pPr>
      <w:r>
        <w:rPr>
          <w:rFonts w:ascii="Arial" w:eastAsia="NanumGothic" w:hAnsi="Arial" w:cs="Arial"/>
          <w:shd w:val="clear" w:color="000000" w:fill="auto"/>
          <w:lang w:eastAsia="de-DE"/>
        </w:rPr>
        <w:t>Gott spricht:</w:t>
      </w:r>
    </w:p>
    <w:p w14:paraId="016B4FCF" w14:textId="47FD7C31"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Hab keine Angst!</w:t>
      </w:r>
    </w:p>
    <w:p w14:paraId="0CE16250"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Mach dich auf den Weg!</w:t>
      </w:r>
    </w:p>
    <w:p w14:paraId="3D854DB0"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Ich bin bei dir!</w:t>
      </w:r>
    </w:p>
    <w:p w14:paraId="3E0227E0" w14:textId="77777777" w:rsidR="00A21D52" w:rsidRPr="00A21D52" w:rsidRDefault="00A21D52" w:rsidP="00B466DD">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Gott sei Dank – Dank sei Gott!</w:t>
      </w:r>
    </w:p>
    <w:p w14:paraId="73C090BE"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3D7DB718" w14:textId="77777777" w:rsidR="00A21D52" w:rsidRPr="00B466DD"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1AE5E71E"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00E023BF" w14:textId="438B3E1C" w:rsidR="00A21D52" w:rsidRPr="00B466DD" w:rsidRDefault="00A21D52" w:rsidP="00A21D52">
      <w:pPr>
        <w:spacing w:after="0" w:line="360" w:lineRule="auto"/>
        <w:rPr>
          <w:rFonts w:ascii="Arial" w:eastAsia="NanumGothic" w:hAnsi="Arial" w:cs="Arial"/>
          <w:b/>
          <w:bCs/>
          <w:shd w:val="clear" w:color="000000" w:fill="auto"/>
          <w:lang w:eastAsia="de-DE"/>
        </w:rPr>
      </w:pPr>
      <w:r w:rsidRPr="00B466DD">
        <w:rPr>
          <w:rFonts w:ascii="Arial" w:eastAsia="NanumGothic" w:hAnsi="Arial" w:cs="Arial"/>
          <w:b/>
          <w:bCs/>
          <w:shd w:val="clear" w:color="000000" w:fill="auto"/>
          <w:lang w:eastAsia="de-DE"/>
        </w:rPr>
        <w:t>Gebet</w:t>
      </w:r>
    </w:p>
    <w:p w14:paraId="3FF77B36" w14:textId="10F51B9B" w:rsidR="00A21D52" w:rsidRPr="00A21D52" w:rsidRDefault="00A21D52" w:rsidP="00A21D52">
      <w:pPr>
        <w:spacing w:after="0" w:line="360" w:lineRule="auto"/>
        <w:rPr>
          <w:rFonts w:ascii="Arial" w:eastAsia="NanumGothic" w:hAnsi="Arial" w:cs="Arial"/>
          <w:shd w:val="clear" w:color="000000" w:fill="auto"/>
          <w:lang w:eastAsia="de-DE"/>
        </w:rPr>
      </w:pPr>
      <w:r w:rsidRPr="00B466DD">
        <w:rPr>
          <w:rFonts w:ascii="Arial" w:eastAsia="NanumGothic" w:hAnsi="Arial" w:cs="Arial"/>
          <w:b/>
          <w:bCs/>
          <w:shd w:val="clear" w:color="000000" w:fill="auto"/>
          <w:lang w:eastAsia="de-DE"/>
        </w:rPr>
        <w:t>L</w:t>
      </w:r>
      <w:r w:rsidR="00B466DD">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Wir wollen uns Zeit nehmen, um für Menschen</w:t>
      </w:r>
      <w:r w:rsidR="0CE38190" w:rsidRPr="00A21D52">
        <w:rPr>
          <w:rFonts w:ascii="Arial" w:eastAsia="NanumGothic" w:hAnsi="Arial" w:cs="Arial"/>
          <w:shd w:val="clear" w:color="000000" w:fill="auto"/>
          <w:lang w:eastAsia="de-DE"/>
        </w:rPr>
        <w:t>,</w:t>
      </w:r>
      <w:r w:rsidRPr="00A21D52">
        <w:rPr>
          <w:rFonts w:ascii="Arial" w:eastAsia="NanumGothic" w:hAnsi="Arial" w:cs="Arial"/>
          <w:shd w:val="clear" w:color="000000" w:fill="auto"/>
          <w:lang w:eastAsia="de-DE"/>
        </w:rPr>
        <w:t xml:space="preserve"> die auf verschiedensten</w:t>
      </w:r>
    </w:p>
    <w:p w14:paraId="6BBCFFD1" w14:textId="56F3AF05" w:rsidR="00A21D52" w:rsidRPr="00A21D52" w:rsidRDefault="00A21D52" w:rsidP="00A370B9">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Lebenswegen unterwegs sind</w:t>
      </w:r>
      <w:r w:rsidR="1514599E" w:rsidRPr="00A21D52">
        <w:rPr>
          <w:rFonts w:ascii="Arial" w:eastAsia="NanumGothic" w:hAnsi="Arial" w:cs="Arial"/>
          <w:shd w:val="clear" w:color="000000" w:fill="auto"/>
          <w:lang w:eastAsia="de-DE"/>
        </w:rPr>
        <w:t>,</w:t>
      </w:r>
      <w:r w:rsidRPr="00A21D52">
        <w:rPr>
          <w:rFonts w:ascii="Arial" w:eastAsia="NanumGothic" w:hAnsi="Arial" w:cs="Arial"/>
          <w:shd w:val="clear" w:color="000000" w:fill="auto"/>
          <w:lang w:eastAsia="de-DE"/>
        </w:rPr>
        <w:t xml:space="preserve"> zu beten. Ihr seid eingeladen in einer kurzen</w:t>
      </w:r>
      <w:r w:rsidR="00A370B9">
        <w:rPr>
          <w:rFonts w:ascii="Arial" w:eastAsia="NanumGothic" w:hAnsi="Arial" w:cs="Arial"/>
          <w:shd w:val="clear" w:color="000000" w:fill="auto"/>
          <w:lang w:eastAsia="de-DE"/>
        </w:rPr>
        <w:t xml:space="preserve"> </w:t>
      </w:r>
      <w:r w:rsidRPr="00A21D52">
        <w:rPr>
          <w:rFonts w:ascii="Arial" w:eastAsia="NanumGothic" w:hAnsi="Arial" w:cs="Arial"/>
          <w:shd w:val="clear" w:color="000000" w:fill="auto"/>
          <w:lang w:eastAsia="de-DE"/>
        </w:rPr>
        <w:t xml:space="preserve">Stille nach </w:t>
      </w:r>
      <w:r w:rsidR="00D71531">
        <w:rPr>
          <w:rFonts w:ascii="Arial" w:eastAsia="NanumGothic" w:hAnsi="Arial" w:cs="Arial"/>
          <w:shd w:val="clear" w:color="000000" w:fill="auto"/>
          <w:lang w:eastAsia="de-DE"/>
        </w:rPr>
        <w:t xml:space="preserve">jedem Satz </w:t>
      </w:r>
      <w:r w:rsidRPr="00A21D52">
        <w:rPr>
          <w:rFonts w:ascii="Arial" w:eastAsia="NanumGothic" w:hAnsi="Arial" w:cs="Arial"/>
          <w:shd w:val="clear" w:color="000000" w:fill="auto"/>
          <w:lang w:eastAsia="de-DE"/>
        </w:rPr>
        <w:t>für Personen zu beten, an die ihr gerade</w:t>
      </w:r>
      <w:r w:rsidR="00A370B9">
        <w:rPr>
          <w:rFonts w:ascii="Arial" w:eastAsia="NanumGothic" w:hAnsi="Arial" w:cs="Arial"/>
          <w:shd w:val="clear" w:color="000000" w:fill="auto"/>
          <w:lang w:eastAsia="de-DE"/>
        </w:rPr>
        <w:t xml:space="preserve"> </w:t>
      </w:r>
      <w:r w:rsidRPr="00A21D52">
        <w:rPr>
          <w:rFonts w:ascii="Arial" w:eastAsia="NanumGothic" w:hAnsi="Arial" w:cs="Arial"/>
          <w:shd w:val="clear" w:color="000000" w:fill="auto"/>
          <w:lang w:eastAsia="de-DE"/>
        </w:rPr>
        <w:t>spontan denkt.</w:t>
      </w:r>
    </w:p>
    <w:p w14:paraId="4CAEEBFD"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313FC9FF" w14:textId="7CEF9CC3" w:rsidR="00A21D52" w:rsidRPr="00A21D52" w:rsidRDefault="00A21D52" w:rsidP="00A21D52">
      <w:pPr>
        <w:spacing w:after="0" w:line="360" w:lineRule="auto"/>
        <w:rPr>
          <w:rFonts w:ascii="Arial" w:eastAsia="NanumGothic" w:hAnsi="Arial" w:cs="Arial"/>
          <w:shd w:val="clear" w:color="000000" w:fill="auto"/>
          <w:lang w:eastAsia="de-DE"/>
        </w:rPr>
      </w:pPr>
      <w:r w:rsidRPr="00A370B9">
        <w:rPr>
          <w:rFonts w:ascii="Arial" w:eastAsia="NanumGothic" w:hAnsi="Arial" w:cs="Arial"/>
          <w:b/>
          <w:bCs/>
          <w:shd w:val="clear" w:color="000000" w:fill="auto"/>
          <w:lang w:eastAsia="de-DE"/>
        </w:rPr>
        <w:t>S3</w:t>
      </w:r>
      <w:r w:rsidR="00A370B9">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Beten wir in Stille …</w:t>
      </w:r>
    </w:p>
    <w:p w14:paraId="7734FE65" w14:textId="1EA1537C"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für Menschen, die sich auf neue Weg</w:t>
      </w:r>
      <w:r w:rsidR="00394ACF">
        <w:rPr>
          <w:rFonts w:ascii="Arial" w:eastAsia="NanumGothic" w:hAnsi="Arial" w:cs="Arial"/>
          <w:shd w:val="clear" w:color="000000" w:fill="auto"/>
          <w:lang w:eastAsia="de-DE"/>
        </w:rPr>
        <w:t>e</w:t>
      </w:r>
      <w:r w:rsidRPr="00A21D52">
        <w:rPr>
          <w:rFonts w:ascii="Arial" w:eastAsia="NanumGothic" w:hAnsi="Arial" w:cs="Arial"/>
          <w:shd w:val="clear" w:color="000000" w:fill="auto"/>
          <w:lang w:eastAsia="de-DE"/>
        </w:rPr>
        <w:t xml:space="preserve"> machen </w:t>
      </w:r>
      <w:r w:rsidRPr="333FE7CF">
        <w:rPr>
          <w:rFonts w:ascii="Arial" w:eastAsia="NanumGothic" w:hAnsi="Arial" w:cs="Arial"/>
          <w:i/>
          <w:iCs/>
          <w:shd w:val="clear" w:color="000000" w:fill="auto"/>
          <w:lang w:eastAsia="de-DE"/>
        </w:rPr>
        <w:t>- Kurze Stille</w:t>
      </w:r>
    </w:p>
    <w:p w14:paraId="471062D3" w14:textId="77777777"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 für Menschen, die auf der Suche sind </w:t>
      </w:r>
      <w:r w:rsidRPr="333FE7CF">
        <w:rPr>
          <w:rFonts w:ascii="Arial" w:eastAsia="NanumGothic" w:hAnsi="Arial" w:cs="Arial"/>
          <w:i/>
          <w:iCs/>
          <w:shd w:val="clear" w:color="000000" w:fill="auto"/>
          <w:lang w:eastAsia="de-DE"/>
        </w:rPr>
        <w:t>- Kurze Stille</w:t>
      </w:r>
    </w:p>
    <w:p w14:paraId="5AAC157D" w14:textId="77777777"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 für Menschen, die bereit sind immer wieder neu zu beginnen </w:t>
      </w:r>
      <w:r w:rsidRPr="333FE7CF">
        <w:rPr>
          <w:rFonts w:ascii="Arial" w:eastAsia="NanumGothic" w:hAnsi="Arial" w:cs="Arial"/>
          <w:i/>
          <w:iCs/>
          <w:shd w:val="clear" w:color="000000" w:fill="auto"/>
          <w:lang w:eastAsia="de-DE"/>
        </w:rPr>
        <w:t>- Kurze Stille</w:t>
      </w:r>
    </w:p>
    <w:p w14:paraId="16C13846" w14:textId="7CBD0A71"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für Menschen,</w:t>
      </w:r>
      <w:r w:rsidR="00D15C47">
        <w:rPr>
          <w:rFonts w:ascii="Arial" w:eastAsia="NanumGothic" w:hAnsi="Arial" w:cs="Arial"/>
          <w:shd w:val="clear" w:color="000000" w:fill="auto"/>
          <w:lang w:eastAsia="de-DE"/>
        </w:rPr>
        <w:t xml:space="preserve"> die</w:t>
      </w:r>
      <w:r w:rsidRPr="00A21D52">
        <w:rPr>
          <w:rFonts w:ascii="Arial" w:eastAsia="NanumGothic" w:hAnsi="Arial" w:cs="Arial"/>
          <w:shd w:val="clear" w:color="000000" w:fill="auto"/>
          <w:lang w:eastAsia="de-DE"/>
        </w:rPr>
        <w:t xml:space="preserve"> ihre Zeit mit anderen Menschen teilen </w:t>
      </w:r>
      <w:r w:rsidRPr="333FE7CF">
        <w:rPr>
          <w:rFonts w:ascii="Arial" w:eastAsia="NanumGothic" w:hAnsi="Arial" w:cs="Arial"/>
          <w:i/>
          <w:iCs/>
          <w:shd w:val="clear" w:color="000000" w:fill="auto"/>
          <w:lang w:eastAsia="de-DE"/>
        </w:rPr>
        <w:t>- Kurze Stille</w:t>
      </w:r>
    </w:p>
    <w:p w14:paraId="0D98A36F" w14:textId="5D8E2709"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 für Menschen, </w:t>
      </w:r>
      <w:r w:rsidR="6778B8CC" w:rsidRPr="00A21D52">
        <w:rPr>
          <w:rFonts w:ascii="Arial" w:eastAsia="NanumGothic" w:hAnsi="Arial" w:cs="Arial"/>
          <w:shd w:val="clear" w:color="000000" w:fill="auto"/>
          <w:lang w:eastAsia="de-DE"/>
        </w:rPr>
        <w:t xml:space="preserve">die </w:t>
      </w:r>
      <w:r w:rsidRPr="00A21D52">
        <w:rPr>
          <w:rFonts w:ascii="Arial" w:eastAsia="NanumGothic" w:hAnsi="Arial" w:cs="Arial"/>
          <w:shd w:val="clear" w:color="000000" w:fill="auto"/>
          <w:lang w:eastAsia="de-DE"/>
        </w:rPr>
        <w:t xml:space="preserve">in jedem Menschen das </w:t>
      </w:r>
      <w:r w:rsidR="1BD478B9" w:rsidRPr="00A21D52">
        <w:rPr>
          <w:rFonts w:ascii="Arial" w:eastAsia="NanumGothic" w:hAnsi="Arial" w:cs="Arial"/>
          <w:shd w:val="clear" w:color="000000" w:fill="auto"/>
          <w:lang w:eastAsia="de-DE"/>
        </w:rPr>
        <w:t>G</w:t>
      </w:r>
      <w:r w:rsidRPr="00A21D52">
        <w:rPr>
          <w:rFonts w:ascii="Arial" w:eastAsia="NanumGothic" w:hAnsi="Arial" w:cs="Arial"/>
          <w:shd w:val="clear" w:color="000000" w:fill="auto"/>
          <w:lang w:eastAsia="de-DE"/>
        </w:rPr>
        <w:t xml:space="preserve">öttliche suchen </w:t>
      </w:r>
      <w:r w:rsidRPr="42E1FE27">
        <w:rPr>
          <w:rFonts w:ascii="Arial" w:eastAsia="NanumGothic" w:hAnsi="Arial" w:cs="Arial"/>
          <w:i/>
          <w:iCs/>
          <w:shd w:val="clear" w:color="000000" w:fill="auto"/>
          <w:lang w:eastAsia="de-DE"/>
        </w:rPr>
        <w:t>- Kurze Stille</w:t>
      </w:r>
    </w:p>
    <w:p w14:paraId="33C2902C" w14:textId="77777777"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 für Menschen, die gemeinschaftlich leben </w:t>
      </w:r>
      <w:r w:rsidRPr="333FE7CF">
        <w:rPr>
          <w:rFonts w:ascii="Arial" w:eastAsia="NanumGothic" w:hAnsi="Arial" w:cs="Arial"/>
          <w:i/>
          <w:iCs/>
          <w:shd w:val="clear" w:color="000000" w:fill="auto"/>
          <w:lang w:eastAsia="de-DE"/>
        </w:rPr>
        <w:t>- Kurze Stille</w:t>
      </w:r>
    </w:p>
    <w:p w14:paraId="4A21C053" w14:textId="77777777"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 für Menschen, die schon verstorben sind </w:t>
      </w:r>
      <w:r w:rsidRPr="333FE7CF">
        <w:rPr>
          <w:rFonts w:ascii="Arial" w:eastAsia="NanumGothic" w:hAnsi="Arial" w:cs="Arial"/>
          <w:i/>
          <w:iCs/>
          <w:shd w:val="clear" w:color="000000" w:fill="auto"/>
          <w:lang w:eastAsia="de-DE"/>
        </w:rPr>
        <w:t>- Kurze Stille</w:t>
      </w:r>
    </w:p>
    <w:p w14:paraId="0BDC0FEA" w14:textId="77777777" w:rsidR="00A21D52" w:rsidRPr="00A21D52" w:rsidRDefault="00A21D52" w:rsidP="00394ACF">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 für die Menschen, die jetzt links und rechts neben mir sitzen </w:t>
      </w:r>
      <w:r w:rsidRPr="333FE7CF">
        <w:rPr>
          <w:rFonts w:ascii="Arial" w:eastAsia="NanumGothic" w:hAnsi="Arial" w:cs="Arial"/>
          <w:i/>
          <w:iCs/>
          <w:shd w:val="clear" w:color="000000" w:fill="auto"/>
          <w:lang w:eastAsia="de-DE"/>
        </w:rPr>
        <w:t>- Kurze Stille</w:t>
      </w:r>
    </w:p>
    <w:p w14:paraId="145B3CBB"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222E9D95" w14:textId="6A00C965" w:rsidR="00A21D52" w:rsidRPr="00A21D52" w:rsidRDefault="00A21D52" w:rsidP="00A21D52">
      <w:pPr>
        <w:spacing w:after="0" w:line="360" w:lineRule="auto"/>
        <w:rPr>
          <w:rFonts w:ascii="Arial" w:eastAsia="NanumGothic" w:hAnsi="Arial" w:cs="Arial"/>
          <w:shd w:val="clear" w:color="000000" w:fill="auto"/>
          <w:lang w:eastAsia="de-DE"/>
        </w:rPr>
      </w:pPr>
      <w:r w:rsidRPr="00394ACF">
        <w:rPr>
          <w:rFonts w:ascii="Arial" w:eastAsia="NanumGothic" w:hAnsi="Arial" w:cs="Arial"/>
          <w:b/>
          <w:bCs/>
          <w:shd w:val="clear" w:color="000000" w:fill="auto"/>
          <w:lang w:eastAsia="de-DE"/>
        </w:rPr>
        <w:t>L</w:t>
      </w:r>
      <w:r w:rsidR="00394ACF">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Wir wollen uns die Hände in einer besonderen Weise reichen und uns verbinden.</w:t>
      </w:r>
    </w:p>
    <w:p w14:paraId="71601F37" w14:textId="13695245" w:rsidR="00A21D52" w:rsidRPr="00A21D52" w:rsidRDefault="00A21D52" w:rsidP="00936689">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 xml:space="preserve">Ich lade euch ein, eure rechte Hand zu einer Schale zu formen und diese Hand in Richtung des Menschen zu strecken, der*die rechts neben </w:t>
      </w:r>
      <w:r w:rsidR="00D15C47">
        <w:rPr>
          <w:rFonts w:ascii="Arial" w:eastAsia="NanumGothic" w:hAnsi="Arial" w:cs="Arial"/>
          <w:shd w:val="clear" w:color="000000" w:fill="auto"/>
          <w:lang w:eastAsia="de-DE"/>
        </w:rPr>
        <w:t>e</w:t>
      </w:r>
      <w:r w:rsidRPr="00A21D52">
        <w:rPr>
          <w:rFonts w:ascii="Arial" w:eastAsia="NanumGothic" w:hAnsi="Arial" w:cs="Arial"/>
          <w:shd w:val="clear" w:color="000000" w:fill="auto"/>
          <w:lang w:eastAsia="de-DE"/>
        </w:rPr>
        <w:t xml:space="preserve">uch steht. Nun formt auch eure linke Hand zu einer Schale und legt diese Hand in die Hand, die </w:t>
      </w:r>
      <w:r w:rsidR="00D15C47">
        <w:rPr>
          <w:rFonts w:ascii="Arial" w:eastAsia="NanumGothic" w:hAnsi="Arial" w:cs="Arial"/>
          <w:shd w:val="clear" w:color="000000" w:fill="auto"/>
          <w:lang w:eastAsia="de-DE"/>
        </w:rPr>
        <w:t>e</w:t>
      </w:r>
      <w:r w:rsidRPr="00A21D52">
        <w:rPr>
          <w:rFonts w:ascii="Arial" w:eastAsia="NanumGothic" w:hAnsi="Arial" w:cs="Arial"/>
          <w:shd w:val="clear" w:color="000000" w:fill="auto"/>
          <w:lang w:eastAsia="de-DE"/>
        </w:rPr>
        <w:t>uch von links entgegenkommt. Jetzt wird eure linke Hand getragen und ihr tragt mit eurer rechten Hand die Hand eines anderen Menschen. Unser Leben ist Tragen und getragen werden!</w:t>
      </w:r>
    </w:p>
    <w:p w14:paraId="0F9A62C4" w14:textId="77777777" w:rsidR="00A21D52" w:rsidRPr="00A21D52" w:rsidRDefault="00A21D52" w:rsidP="00936689">
      <w:pPr>
        <w:spacing w:after="0" w:line="360" w:lineRule="auto"/>
        <w:ind w:left="708"/>
        <w:rPr>
          <w:rFonts w:ascii="Arial" w:eastAsia="NanumGothic" w:hAnsi="Arial" w:cs="Arial"/>
          <w:shd w:val="clear" w:color="000000" w:fill="auto"/>
          <w:lang w:eastAsia="de-DE"/>
        </w:rPr>
      </w:pPr>
    </w:p>
    <w:p w14:paraId="30CBAE54" w14:textId="77777777" w:rsidR="00A21D52" w:rsidRPr="00A21D52" w:rsidRDefault="00A21D52" w:rsidP="00936689">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In dieser Verbundenheit untereinander wollen wir alle Bitten, unser Lob,</w:t>
      </w:r>
    </w:p>
    <w:p w14:paraId="10EB9E0A" w14:textId="77777777" w:rsidR="00A21D52" w:rsidRPr="00A21D52" w:rsidRDefault="00A21D52" w:rsidP="00936689">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unseren Dank und auch alle Menschen, an die wir gedacht haben mit hinein</w:t>
      </w:r>
    </w:p>
    <w:p w14:paraId="3A1AB116" w14:textId="6BFC7082" w:rsidR="00A21D52" w:rsidRPr="00A21D52" w:rsidRDefault="00A21D52" w:rsidP="00936689">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nehmen in das Gebet, das uns Jesus gelehrt hat</w:t>
      </w:r>
      <w:r w:rsidR="00936689">
        <w:rPr>
          <w:rFonts w:ascii="Arial" w:eastAsia="NanumGothic" w:hAnsi="Arial" w:cs="Arial"/>
          <w:shd w:val="clear" w:color="000000" w:fill="auto"/>
          <w:lang w:eastAsia="de-DE"/>
        </w:rPr>
        <w:t>:</w:t>
      </w:r>
    </w:p>
    <w:p w14:paraId="7CD411F3" w14:textId="77777777" w:rsidR="00936689" w:rsidRDefault="00936689" w:rsidP="00A21D52">
      <w:pPr>
        <w:spacing w:after="0" w:line="360" w:lineRule="auto"/>
        <w:rPr>
          <w:rFonts w:ascii="Arial" w:eastAsia="NanumGothic" w:hAnsi="Arial" w:cs="Arial"/>
          <w:shd w:val="clear" w:color="000000" w:fill="auto"/>
          <w:lang w:eastAsia="de-DE"/>
        </w:rPr>
      </w:pPr>
    </w:p>
    <w:p w14:paraId="2D086F76" w14:textId="6EC19B99" w:rsidR="00A21D52" w:rsidRPr="00936689" w:rsidRDefault="00A21D52" w:rsidP="00A21D52">
      <w:pPr>
        <w:spacing w:after="0" w:line="360" w:lineRule="auto"/>
        <w:rPr>
          <w:rFonts w:ascii="Arial" w:eastAsia="NanumGothic" w:hAnsi="Arial" w:cs="Arial"/>
          <w:b/>
          <w:bCs/>
          <w:shd w:val="clear" w:color="000000" w:fill="auto"/>
          <w:lang w:eastAsia="de-DE"/>
        </w:rPr>
      </w:pPr>
      <w:r w:rsidRPr="00936689">
        <w:rPr>
          <w:rFonts w:ascii="Arial" w:eastAsia="NanumGothic" w:hAnsi="Arial" w:cs="Arial"/>
          <w:b/>
          <w:bCs/>
          <w:shd w:val="clear" w:color="000000" w:fill="auto"/>
          <w:lang w:eastAsia="de-DE"/>
        </w:rPr>
        <w:t>Vaterunser</w:t>
      </w:r>
    </w:p>
    <w:p w14:paraId="37A8CCDF"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61C85A08" w14:textId="77777777" w:rsidR="00A21D52" w:rsidRPr="00936689"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Stille</w:t>
      </w:r>
    </w:p>
    <w:p w14:paraId="5E32C8A2"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5D47E5FC" w14:textId="5595CB40" w:rsidR="00A21D52" w:rsidRPr="00936689" w:rsidRDefault="00A21D52" w:rsidP="00A21D52">
      <w:pPr>
        <w:spacing w:after="0" w:line="360" w:lineRule="auto"/>
        <w:rPr>
          <w:rFonts w:ascii="Arial" w:eastAsia="NanumGothic" w:hAnsi="Arial" w:cs="Arial"/>
          <w:b/>
          <w:bCs/>
          <w:shd w:val="clear" w:color="000000" w:fill="auto"/>
          <w:lang w:eastAsia="de-DE"/>
        </w:rPr>
      </w:pPr>
      <w:r w:rsidRPr="00936689">
        <w:rPr>
          <w:rFonts w:ascii="Arial" w:eastAsia="NanumGothic" w:hAnsi="Arial" w:cs="Arial"/>
          <w:b/>
          <w:bCs/>
          <w:shd w:val="clear" w:color="000000" w:fill="auto"/>
          <w:lang w:eastAsia="de-DE"/>
        </w:rPr>
        <w:t>Segen</w:t>
      </w:r>
      <w:r w:rsidR="00936689" w:rsidRPr="00936689">
        <w:rPr>
          <w:rFonts w:ascii="Arial" w:eastAsia="NanumGothic" w:hAnsi="Arial" w:cs="Arial"/>
          <w:b/>
          <w:bCs/>
          <w:shd w:val="clear" w:color="000000" w:fill="auto"/>
          <w:lang w:eastAsia="de-DE"/>
        </w:rPr>
        <w:t>s</w:t>
      </w:r>
      <w:r w:rsidRPr="00936689">
        <w:rPr>
          <w:rFonts w:ascii="Arial" w:eastAsia="NanumGothic" w:hAnsi="Arial" w:cs="Arial"/>
          <w:b/>
          <w:bCs/>
          <w:shd w:val="clear" w:color="000000" w:fill="auto"/>
          <w:lang w:eastAsia="de-DE"/>
        </w:rPr>
        <w:t>litanei</w:t>
      </w:r>
    </w:p>
    <w:p w14:paraId="2A4EED68" w14:textId="4A85E28E" w:rsidR="00A21D52" w:rsidRPr="00813EB0" w:rsidRDefault="00A21D52" w:rsidP="333FE7CF">
      <w:pPr>
        <w:spacing w:after="0" w:line="360" w:lineRule="auto"/>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Alle Teilnehmenden erhalten eine Karte mit einem Segenswunsch. Danach werden die einleitenden Worte (Gott, du begleitest unsere Wege) gesprochen und jede*r kann seinen Segen</w:t>
      </w:r>
      <w:r w:rsidR="00D15C47">
        <w:rPr>
          <w:rFonts w:ascii="Arial" w:eastAsia="NanumGothic" w:hAnsi="Arial" w:cs="Arial"/>
          <w:i/>
          <w:iCs/>
          <w:shd w:val="clear" w:color="000000" w:fill="auto"/>
          <w:lang w:eastAsia="de-DE"/>
        </w:rPr>
        <w:t>s</w:t>
      </w:r>
      <w:r w:rsidRPr="333FE7CF">
        <w:rPr>
          <w:rFonts w:ascii="Arial" w:eastAsia="NanumGothic" w:hAnsi="Arial" w:cs="Arial"/>
          <w:i/>
          <w:iCs/>
          <w:shd w:val="clear" w:color="000000" w:fill="auto"/>
          <w:lang w:eastAsia="de-DE"/>
        </w:rPr>
        <w:t>wunsch den anderen zusprechen. Der Abschluss (So segne uns, der du uns Vater und Mutter und so unendlich viel mehr bist. Amen.) wird von allen gemeinsam gesprochen.</w:t>
      </w:r>
    </w:p>
    <w:p w14:paraId="30F68819"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4FF74F7A" w14:textId="04004836" w:rsidR="00A21D52" w:rsidRPr="00A21D52" w:rsidRDefault="00A21D52" w:rsidP="00A21D52">
      <w:pPr>
        <w:spacing w:after="0" w:line="360" w:lineRule="auto"/>
        <w:rPr>
          <w:rFonts w:ascii="Arial" w:eastAsia="NanumGothic" w:hAnsi="Arial" w:cs="Arial"/>
          <w:shd w:val="clear" w:color="000000" w:fill="auto"/>
          <w:lang w:eastAsia="de-DE"/>
        </w:rPr>
      </w:pPr>
      <w:r w:rsidRPr="00813EB0">
        <w:rPr>
          <w:rFonts w:ascii="Arial" w:eastAsia="NanumGothic" w:hAnsi="Arial" w:cs="Arial"/>
          <w:b/>
          <w:bCs/>
          <w:shd w:val="clear" w:color="000000" w:fill="auto"/>
          <w:lang w:eastAsia="de-DE"/>
        </w:rPr>
        <w:t>L</w:t>
      </w:r>
      <w:r w:rsidR="00813EB0">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Gott,</w:t>
      </w:r>
    </w:p>
    <w:p w14:paraId="5DB0ED6F" w14:textId="77777777" w:rsidR="00A21D52" w:rsidRPr="00A21D52" w:rsidRDefault="00A21D52" w:rsidP="00813EB0">
      <w:pPr>
        <w:spacing w:after="0" w:line="360" w:lineRule="auto"/>
        <w:ind w:firstLine="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du begleitest unsere Wege:</w:t>
      </w:r>
    </w:p>
    <w:p w14:paraId="6791ADAA"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5AC033A4" w14:textId="77777777" w:rsidR="00A21D52" w:rsidRPr="00813EB0" w:rsidRDefault="00A21D52" w:rsidP="333FE7CF">
      <w:pPr>
        <w:spacing w:after="0" w:line="360" w:lineRule="auto"/>
        <w:ind w:left="708"/>
        <w:rPr>
          <w:rFonts w:ascii="Arial" w:eastAsia="NanumGothic" w:hAnsi="Arial" w:cs="Arial"/>
          <w:i/>
          <w:iCs/>
          <w:shd w:val="clear" w:color="000000" w:fill="auto"/>
          <w:lang w:eastAsia="de-DE"/>
        </w:rPr>
      </w:pPr>
      <w:r w:rsidRPr="333FE7CF">
        <w:rPr>
          <w:rFonts w:ascii="Arial" w:eastAsia="NanumGothic" w:hAnsi="Arial" w:cs="Arial"/>
          <w:i/>
          <w:iCs/>
          <w:shd w:val="clear" w:color="000000" w:fill="auto"/>
          <w:lang w:eastAsia="de-DE"/>
        </w:rPr>
        <w:t>Verteilt auf alle Teilnehmenden</w:t>
      </w:r>
    </w:p>
    <w:p w14:paraId="1A89EF1A"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Anfang an all unseren Tagen</w:t>
      </w:r>
    </w:p>
    <w:p w14:paraId="38A667BA"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Offenheit in jeder Begegnung</w:t>
      </w:r>
    </w:p>
    <w:p w14:paraId="62E615A6"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Atem in schweren Gesprächen</w:t>
      </w:r>
    </w:p>
    <w:p w14:paraId="2FD95B4B"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Lächeln in einer Versöhnung</w:t>
      </w:r>
    </w:p>
    <w:p w14:paraId="40902BDB"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Lichtblick nach dunklen Momenten</w:t>
      </w:r>
    </w:p>
    <w:p w14:paraId="75EF41B4"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Nachhaltigkeit in unserem Handeln</w:t>
      </w:r>
    </w:p>
    <w:p w14:paraId="76B88BBA"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Frieden in unseren Worten</w:t>
      </w:r>
    </w:p>
    <w:p w14:paraId="20D549CC"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Geborgenheit an fremden Orten</w:t>
      </w:r>
    </w:p>
    <w:p w14:paraId="317CC7E4"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Heimat für unsere Seelen</w:t>
      </w:r>
    </w:p>
    <w:p w14:paraId="1B0D32D3"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Zuflucht in großer Gefahr</w:t>
      </w:r>
    </w:p>
    <w:p w14:paraId="64637695"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Kompass auf stürmischen Wegen</w:t>
      </w:r>
    </w:p>
    <w:p w14:paraId="56C9193B"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Ausweg aus verhärtetem Streiten</w:t>
      </w:r>
    </w:p>
    <w:p w14:paraId="7BD9C3DF"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Halt auf wackligem Boden</w:t>
      </w:r>
    </w:p>
    <w:p w14:paraId="6C3C413D"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Vertrauen nach großer Enttäuschung</w:t>
      </w:r>
    </w:p>
    <w:p w14:paraId="5E9FAB7B"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lastRenderedPageBreak/>
        <w:t>Sei Begleiter*in auf unseren Pfaden</w:t>
      </w:r>
    </w:p>
    <w:p w14:paraId="2E82844C"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Liebe in unseren Herzen</w:t>
      </w:r>
    </w:p>
    <w:p w14:paraId="601A1FB0"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Funke in unserem Denken</w:t>
      </w:r>
    </w:p>
    <w:p w14:paraId="653E9919"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Ruhe in unseren Zweifeln</w:t>
      </w:r>
    </w:p>
    <w:p w14:paraId="2D843F15"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Trost für unsere Tränen</w:t>
      </w:r>
    </w:p>
    <w:p w14:paraId="4574CACA"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Stimme in unserer Ohnmacht</w:t>
      </w:r>
    </w:p>
    <w:p w14:paraId="2C949022"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Gerechtigkeit in unseren Entscheidungen</w:t>
      </w:r>
    </w:p>
    <w:p w14:paraId="5A6A3FA4"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Kraft in unserem Handeln</w:t>
      </w:r>
    </w:p>
    <w:p w14:paraId="391867DF"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Hoffnung in schweren Zeiten</w:t>
      </w:r>
    </w:p>
    <w:p w14:paraId="7855A210" w14:textId="77777777" w:rsidR="00A21D52" w:rsidRPr="00A21D52" w:rsidRDefault="00A21D52" w:rsidP="00813EB0">
      <w:pPr>
        <w:spacing w:after="0" w:line="360" w:lineRule="auto"/>
        <w:ind w:left="708"/>
        <w:rPr>
          <w:rFonts w:ascii="Arial" w:eastAsia="NanumGothic" w:hAnsi="Arial" w:cs="Arial"/>
          <w:shd w:val="clear" w:color="000000" w:fill="auto"/>
          <w:lang w:eastAsia="de-DE"/>
        </w:rPr>
      </w:pPr>
      <w:r w:rsidRPr="00A21D52">
        <w:rPr>
          <w:rFonts w:ascii="Arial" w:eastAsia="NanumGothic" w:hAnsi="Arial" w:cs="Arial"/>
          <w:shd w:val="clear" w:color="000000" w:fill="auto"/>
          <w:lang w:eastAsia="de-DE"/>
        </w:rPr>
        <w:t>Sei Ziel in unserem Leben</w:t>
      </w:r>
    </w:p>
    <w:p w14:paraId="6B16154A" w14:textId="0E392367" w:rsidR="00A21D52" w:rsidRPr="00A21D52" w:rsidRDefault="00A21D52" w:rsidP="00A21D52">
      <w:pPr>
        <w:spacing w:after="0" w:line="360" w:lineRule="auto"/>
        <w:rPr>
          <w:rFonts w:ascii="Arial" w:eastAsia="NanumGothic" w:hAnsi="Arial" w:cs="Arial"/>
          <w:shd w:val="clear" w:color="000000" w:fill="auto"/>
          <w:lang w:eastAsia="de-DE"/>
        </w:rPr>
      </w:pPr>
      <w:r w:rsidRPr="00271B82">
        <w:rPr>
          <w:rFonts w:ascii="Arial" w:eastAsia="NanumGothic" w:hAnsi="Arial" w:cs="Arial"/>
          <w:b/>
          <w:bCs/>
          <w:shd w:val="clear" w:color="000000" w:fill="auto"/>
          <w:lang w:eastAsia="de-DE"/>
        </w:rPr>
        <w:t>A</w:t>
      </w:r>
      <w:r w:rsidR="00813EB0">
        <w:rPr>
          <w:rFonts w:ascii="Arial" w:eastAsia="NanumGothic" w:hAnsi="Arial" w:cs="Arial"/>
          <w:shd w:val="clear" w:color="000000" w:fill="auto"/>
          <w:lang w:eastAsia="de-DE"/>
        </w:rPr>
        <w:tab/>
      </w:r>
      <w:r w:rsidRPr="00A21D52">
        <w:rPr>
          <w:rFonts w:ascii="Arial" w:eastAsia="NanumGothic" w:hAnsi="Arial" w:cs="Arial"/>
          <w:shd w:val="clear" w:color="000000" w:fill="auto"/>
          <w:lang w:eastAsia="de-DE"/>
        </w:rPr>
        <w:t>So segne uns, der du uns Vater und Mutter und so unendlich viel mehr bist. Amen.</w:t>
      </w:r>
    </w:p>
    <w:p w14:paraId="493B9D8F" w14:textId="77777777" w:rsidR="00A21D52" w:rsidRPr="00A21D52" w:rsidRDefault="00A21D52" w:rsidP="00A21D52">
      <w:pPr>
        <w:spacing w:after="0" w:line="360" w:lineRule="auto"/>
        <w:rPr>
          <w:rFonts w:ascii="Arial" w:eastAsia="NanumGothic" w:hAnsi="Arial" w:cs="Arial"/>
          <w:shd w:val="clear" w:color="000000" w:fill="auto"/>
          <w:lang w:eastAsia="de-DE"/>
        </w:rPr>
      </w:pPr>
    </w:p>
    <w:p w14:paraId="3D9175F5" w14:textId="753C9148" w:rsidR="004442A1" w:rsidRDefault="00A21D52" w:rsidP="333FE7CF">
      <w:pPr>
        <w:spacing w:after="0" w:line="360" w:lineRule="auto"/>
        <w:rPr>
          <w:rFonts w:ascii="Arial" w:eastAsia="NanumGothic" w:hAnsi="Arial" w:cs="Arial"/>
          <w:shd w:val="clear" w:color="000000" w:fill="auto"/>
          <w:lang w:eastAsia="de-DE"/>
        </w:rPr>
      </w:pPr>
      <w:r w:rsidRPr="00271B82">
        <w:rPr>
          <w:rFonts w:ascii="Arial" w:eastAsia="NanumGothic" w:hAnsi="Arial" w:cs="Arial"/>
          <w:b/>
          <w:bCs/>
          <w:shd w:val="clear" w:color="000000" w:fill="auto"/>
          <w:lang w:eastAsia="de-DE"/>
        </w:rPr>
        <w:t>Lied</w:t>
      </w:r>
      <w:r w:rsidR="00271B82">
        <w:rPr>
          <w:rFonts w:ascii="Arial" w:eastAsia="NanumGothic" w:hAnsi="Arial" w:cs="Arial"/>
          <w:b/>
          <w:bCs/>
          <w:shd w:val="clear" w:color="000000" w:fill="auto"/>
          <w:lang w:eastAsia="de-DE"/>
        </w:rPr>
        <w:tab/>
      </w:r>
      <w:r w:rsidRPr="00A21D52">
        <w:rPr>
          <w:rFonts w:ascii="Arial" w:eastAsia="NanumGothic" w:hAnsi="Arial" w:cs="Arial"/>
          <w:shd w:val="clear" w:color="000000" w:fill="auto"/>
          <w:lang w:eastAsia="de-DE"/>
        </w:rPr>
        <w:t>JuGoLo 627 Und ein neuer Morgen</w:t>
      </w:r>
    </w:p>
    <w:p w14:paraId="21A2D205" w14:textId="63EEDC21" w:rsidR="000661CE" w:rsidRDefault="000661CE">
      <w:pPr>
        <w:spacing w:after="200" w:line="276" w:lineRule="auto"/>
        <w:rPr>
          <w:rFonts w:ascii="Arial" w:eastAsia="NanumGothic" w:hAnsi="Arial" w:cs="Arial"/>
          <w:shd w:val="clear" w:color="000000" w:fill="auto"/>
          <w:lang w:eastAsia="de-DE"/>
        </w:rPr>
      </w:pPr>
      <w:r>
        <w:rPr>
          <w:rFonts w:ascii="Arial" w:eastAsia="NanumGothic" w:hAnsi="Arial" w:cs="Arial"/>
          <w:shd w:val="clear" w:color="000000" w:fill="auto"/>
          <w:lang w:eastAsia="de-DE"/>
        </w:rPr>
        <w:br w:type="page"/>
      </w:r>
    </w:p>
    <w:p w14:paraId="5D7FD1AD" w14:textId="1A308FBB" w:rsidR="000661CE" w:rsidRDefault="00E70866" w:rsidP="333FE7CF">
      <w:pPr>
        <w:spacing w:after="0" w:line="360" w:lineRule="auto"/>
        <w:rPr>
          <w:rFonts w:ascii="Arial" w:eastAsia="NanumGothic" w:hAnsi="Arial" w:cs="Arial"/>
          <w:b/>
          <w:bCs/>
          <w:shd w:val="clear" w:color="000000" w:fill="auto"/>
          <w:lang w:eastAsia="de-DE"/>
        </w:rPr>
      </w:pPr>
      <w:r w:rsidRPr="00E70866">
        <w:rPr>
          <w:rFonts w:ascii="Arial" w:eastAsia="NanumGothic" w:hAnsi="Arial" w:cs="Arial"/>
          <w:b/>
          <w:bCs/>
          <w:shd w:val="clear" w:color="000000" w:fill="auto"/>
          <w:lang w:eastAsia="de-DE"/>
        </w:rPr>
        <w:lastRenderedPageBreak/>
        <w:t>Druckvorlage Segenslitanei</w:t>
      </w:r>
    </w:p>
    <w:p w14:paraId="1FE0D86A" w14:textId="77777777" w:rsidR="00E70866" w:rsidRPr="00E70866" w:rsidRDefault="00E70866" w:rsidP="333FE7CF">
      <w:pPr>
        <w:spacing w:after="0" w:line="360" w:lineRule="auto"/>
        <w:rPr>
          <w:rFonts w:ascii="Arial" w:eastAsia="NanumGothic" w:hAnsi="Arial" w:cs="Arial"/>
          <w:b/>
          <w:bCs/>
          <w:shd w:val="clear" w:color="000000" w:fill="auto"/>
          <w:lang w:eastAsia="de-DE"/>
        </w:rPr>
      </w:pPr>
    </w:p>
    <w:tbl>
      <w:tblPr>
        <w:tblStyle w:val="Tabellenraster"/>
        <w:tblW w:w="10204" w:type="dxa"/>
        <w:tblLook w:val="04A0" w:firstRow="1" w:lastRow="0" w:firstColumn="1" w:lastColumn="0" w:noHBand="0" w:noVBand="1"/>
      </w:tblPr>
      <w:tblGrid>
        <w:gridCol w:w="5102"/>
        <w:gridCol w:w="5102"/>
      </w:tblGrid>
      <w:tr w:rsidR="00E70866" w14:paraId="3B7B46F3" w14:textId="77777777" w:rsidTr="0050106C">
        <w:trPr>
          <w:trHeight w:val="1701"/>
        </w:trPr>
        <w:tc>
          <w:tcPr>
            <w:tcW w:w="5102" w:type="dxa"/>
            <w:vAlign w:val="center"/>
          </w:tcPr>
          <w:p w14:paraId="037E09F1"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Anfang an all unseren Tagen</w:t>
            </w:r>
          </w:p>
        </w:tc>
        <w:tc>
          <w:tcPr>
            <w:tcW w:w="5102" w:type="dxa"/>
            <w:vAlign w:val="center"/>
          </w:tcPr>
          <w:p w14:paraId="15500FCF"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Offenheit in jeder Begegnung</w:t>
            </w:r>
          </w:p>
        </w:tc>
      </w:tr>
      <w:tr w:rsidR="00E70866" w14:paraId="05CD47CA" w14:textId="77777777" w:rsidTr="0050106C">
        <w:trPr>
          <w:trHeight w:val="1701"/>
        </w:trPr>
        <w:tc>
          <w:tcPr>
            <w:tcW w:w="5102" w:type="dxa"/>
            <w:vAlign w:val="center"/>
          </w:tcPr>
          <w:p w14:paraId="035DAE73"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Atem in schweren Gesprächen</w:t>
            </w:r>
          </w:p>
        </w:tc>
        <w:tc>
          <w:tcPr>
            <w:tcW w:w="5102" w:type="dxa"/>
            <w:vAlign w:val="center"/>
          </w:tcPr>
          <w:p w14:paraId="3BFA20E8"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Lächeln in einer Versöhnung</w:t>
            </w:r>
          </w:p>
        </w:tc>
      </w:tr>
      <w:tr w:rsidR="00E70866" w14:paraId="1CB9145D" w14:textId="77777777" w:rsidTr="0050106C">
        <w:trPr>
          <w:trHeight w:val="1701"/>
        </w:trPr>
        <w:tc>
          <w:tcPr>
            <w:tcW w:w="5102" w:type="dxa"/>
            <w:vAlign w:val="center"/>
          </w:tcPr>
          <w:p w14:paraId="2F47CC40"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Lichtblick nach dunklen Momenten</w:t>
            </w:r>
          </w:p>
        </w:tc>
        <w:tc>
          <w:tcPr>
            <w:tcW w:w="5102" w:type="dxa"/>
            <w:vAlign w:val="center"/>
          </w:tcPr>
          <w:p w14:paraId="7073921B"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Nachhaltigkeit in unserem Handeln</w:t>
            </w:r>
          </w:p>
        </w:tc>
      </w:tr>
      <w:tr w:rsidR="00E70866" w14:paraId="6D2D8717" w14:textId="77777777" w:rsidTr="0050106C">
        <w:trPr>
          <w:trHeight w:val="1701"/>
        </w:trPr>
        <w:tc>
          <w:tcPr>
            <w:tcW w:w="5102" w:type="dxa"/>
            <w:vAlign w:val="center"/>
          </w:tcPr>
          <w:p w14:paraId="034F05B0"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Frieden in unseren Worten</w:t>
            </w:r>
          </w:p>
        </w:tc>
        <w:tc>
          <w:tcPr>
            <w:tcW w:w="5102" w:type="dxa"/>
            <w:vAlign w:val="center"/>
          </w:tcPr>
          <w:p w14:paraId="0999D282"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Geborgenheit an fremden Orten</w:t>
            </w:r>
          </w:p>
        </w:tc>
      </w:tr>
      <w:tr w:rsidR="00E70866" w14:paraId="149F592B" w14:textId="77777777" w:rsidTr="0050106C">
        <w:trPr>
          <w:trHeight w:val="1701"/>
        </w:trPr>
        <w:tc>
          <w:tcPr>
            <w:tcW w:w="5102" w:type="dxa"/>
            <w:vAlign w:val="center"/>
          </w:tcPr>
          <w:p w14:paraId="06A4613B"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Heimat für unsere Seelen</w:t>
            </w:r>
          </w:p>
        </w:tc>
        <w:tc>
          <w:tcPr>
            <w:tcW w:w="5102" w:type="dxa"/>
            <w:vAlign w:val="center"/>
          </w:tcPr>
          <w:p w14:paraId="6B32BD91"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Zuflucht in großer Gefahr</w:t>
            </w:r>
          </w:p>
        </w:tc>
      </w:tr>
      <w:tr w:rsidR="00E70866" w14:paraId="4A242A00" w14:textId="77777777" w:rsidTr="0050106C">
        <w:trPr>
          <w:trHeight w:val="1701"/>
        </w:trPr>
        <w:tc>
          <w:tcPr>
            <w:tcW w:w="5102" w:type="dxa"/>
            <w:vAlign w:val="center"/>
          </w:tcPr>
          <w:p w14:paraId="402C72E7"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Kompass auf stürmischen Wegen</w:t>
            </w:r>
          </w:p>
        </w:tc>
        <w:tc>
          <w:tcPr>
            <w:tcW w:w="5102" w:type="dxa"/>
            <w:vAlign w:val="center"/>
          </w:tcPr>
          <w:p w14:paraId="0440EF2C"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Ausweg aus verhärtetem Streiten</w:t>
            </w:r>
          </w:p>
        </w:tc>
      </w:tr>
      <w:tr w:rsidR="00E70866" w14:paraId="1FD84322" w14:textId="77777777" w:rsidTr="0050106C">
        <w:trPr>
          <w:trHeight w:val="1701"/>
        </w:trPr>
        <w:tc>
          <w:tcPr>
            <w:tcW w:w="5102" w:type="dxa"/>
            <w:vAlign w:val="center"/>
          </w:tcPr>
          <w:p w14:paraId="686C129F"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lastRenderedPageBreak/>
              <w:t>Sei Halt auf wackligem Boden</w:t>
            </w:r>
          </w:p>
        </w:tc>
        <w:tc>
          <w:tcPr>
            <w:tcW w:w="5102" w:type="dxa"/>
            <w:vAlign w:val="center"/>
          </w:tcPr>
          <w:p w14:paraId="151348B0"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Vertrauen nach großer Enttäuschung</w:t>
            </w:r>
          </w:p>
        </w:tc>
      </w:tr>
      <w:tr w:rsidR="00E70866" w14:paraId="27E3798F" w14:textId="77777777" w:rsidTr="0050106C">
        <w:trPr>
          <w:trHeight w:val="1701"/>
        </w:trPr>
        <w:tc>
          <w:tcPr>
            <w:tcW w:w="5102" w:type="dxa"/>
            <w:vAlign w:val="center"/>
          </w:tcPr>
          <w:p w14:paraId="469435DC"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Begleiter*in auf unseren Pfaden</w:t>
            </w:r>
          </w:p>
        </w:tc>
        <w:tc>
          <w:tcPr>
            <w:tcW w:w="5102" w:type="dxa"/>
            <w:vAlign w:val="center"/>
          </w:tcPr>
          <w:p w14:paraId="3EE30FD7" w14:textId="77777777" w:rsidR="00E70866"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Liebe in unseren Herzen</w:t>
            </w:r>
          </w:p>
        </w:tc>
      </w:tr>
      <w:tr w:rsidR="00E70866" w14:paraId="53A24581" w14:textId="77777777" w:rsidTr="0050106C">
        <w:trPr>
          <w:trHeight w:val="1701"/>
        </w:trPr>
        <w:tc>
          <w:tcPr>
            <w:tcW w:w="5102" w:type="dxa"/>
            <w:vAlign w:val="center"/>
          </w:tcPr>
          <w:p w14:paraId="5CBB1D3E"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Funke in unserem Denken</w:t>
            </w:r>
          </w:p>
        </w:tc>
        <w:tc>
          <w:tcPr>
            <w:tcW w:w="5102" w:type="dxa"/>
            <w:vAlign w:val="center"/>
          </w:tcPr>
          <w:p w14:paraId="115DB981"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Ruhe in unseren Zweifeln</w:t>
            </w:r>
          </w:p>
        </w:tc>
      </w:tr>
      <w:tr w:rsidR="00E70866" w14:paraId="42778C67" w14:textId="77777777" w:rsidTr="0050106C">
        <w:trPr>
          <w:trHeight w:val="1701"/>
        </w:trPr>
        <w:tc>
          <w:tcPr>
            <w:tcW w:w="5102" w:type="dxa"/>
            <w:vAlign w:val="center"/>
          </w:tcPr>
          <w:p w14:paraId="1351562F"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Trost für unsere Tränen</w:t>
            </w:r>
          </w:p>
        </w:tc>
        <w:tc>
          <w:tcPr>
            <w:tcW w:w="5102" w:type="dxa"/>
            <w:vAlign w:val="center"/>
          </w:tcPr>
          <w:p w14:paraId="32640744"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Stimme in unserer Ohnmacht</w:t>
            </w:r>
          </w:p>
        </w:tc>
      </w:tr>
      <w:tr w:rsidR="00E70866" w14:paraId="428A86A7" w14:textId="77777777" w:rsidTr="0050106C">
        <w:trPr>
          <w:trHeight w:val="1701"/>
        </w:trPr>
        <w:tc>
          <w:tcPr>
            <w:tcW w:w="5102" w:type="dxa"/>
            <w:vAlign w:val="center"/>
          </w:tcPr>
          <w:p w14:paraId="7F5216F1"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Gerechtigkeit in unseren Entscheidungen</w:t>
            </w:r>
          </w:p>
        </w:tc>
        <w:tc>
          <w:tcPr>
            <w:tcW w:w="5102" w:type="dxa"/>
            <w:vAlign w:val="center"/>
          </w:tcPr>
          <w:p w14:paraId="0B471F5A"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Kraft in unserem Handeln</w:t>
            </w:r>
          </w:p>
        </w:tc>
      </w:tr>
      <w:tr w:rsidR="00E70866" w14:paraId="23A1502E" w14:textId="77777777" w:rsidTr="0050106C">
        <w:trPr>
          <w:trHeight w:val="1701"/>
        </w:trPr>
        <w:tc>
          <w:tcPr>
            <w:tcW w:w="5102" w:type="dxa"/>
            <w:vAlign w:val="center"/>
          </w:tcPr>
          <w:p w14:paraId="575C8F08"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Hoffnung in schweren Zeiten</w:t>
            </w:r>
          </w:p>
        </w:tc>
        <w:tc>
          <w:tcPr>
            <w:tcW w:w="5102" w:type="dxa"/>
            <w:vAlign w:val="center"/>
          </w:tcPr>
          <w:p w14:paraId="14E801FF" w14:textId="77777777" w:rsidR="00E70866" w:rsidRPr="001D7B97" w:rsidRDefault="00E70866" w:rsidP="001B28B8">
            <w:pPr>
              <w:spacing w:after="160" w:line="240" w:lineRule="auto"/>
              <w:jc w:val="center"/>
              <w:rPr>
                <w:rFonts w:ascii="Arial" w:eastAsia="Calibri" w:hAnsi="Arial" w:cs="Arial"/>
                <w:sz w:val="28"/>
                <w:szCs w:val="28"/>
              </w:rPr>
            </w:pPr>
            <w:r w:rsidRPr="001D7B97">
              <w:rPr>
                <w:rFonts w:ascii="Arial" w:eastAsia="Calibri" w:hAnsi="Arial" w:cs="Arial"/>
                <w:sz w:val="28"/>
                <w:szCs w:val="28"/>
              </w:rPr>
              <w:t>Sei Ziel in unserem Leben</w:t>
            </w:r>
          </w:p>
        </w:tc>
      </w:tr>
    </w:tbl>
    <w:p w14:paraId="1E141533" w14:textId="77777777" w:rsidR="00E70866" w:rsidRDefault="00E70866" w:rsidP="333FE7CF">
      <w:pPr>
        <w:spacing w:after="0" w:line="360" w:lineRule="auto"/>
        <w:rPr>
          <w:rFonts w:ascii="Arial" w:eastAsia="NanumGothic" w:hAnsi="Arial" w:cs="Arial"/>
          <w:shd w:val="clear" w:color="000000" w:fill="auto"/>
          <w:lang w:eastAsia="de-DE"/>
        </w:rPr>
      </w:pPr>
    </w:p>
    <w:p w14:paraId="39B15AA2" w14:textId="77777777" w:rsidR="000661CE" w:rsidRDefault="000661CE" w:rsidP="333FE7CF">
      <w:pPr>
        <w:spacing w:after="0" w:line="360" w:lineRule="auto"/>
        <w:rPr>
          <w:rFonts w:ascii="Calibri" w:eastAsia="Calibri" w:hAnsi="Calibri" w:cs="Times New Roman"/>
          <w:sz w:val="16"/>
          <w:szCs w:val="16"/>
        </w:rPr>
      </w:pPr>
    </w:p>
    <w:p w14:paraId="642D072A" w14:textId="24335387" w:rsid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lastRenderedPageBreak/>
        <w:t>D</w:t>
      </w:r>
      <w:r w:rsidR="002556C1" w:rsidRPr="333FE7CF">
        <w:rPr>
          <w:rFonts w:ascii="Calibri" w:eastAsia="Calibri" w:hAnsi="Calibri" w:cs="Times New Roman"/>
          <w:sz w:val="16"/>
          <w:szCs w:val="16"/>
        </w:rPr>
        <w:t>as</w:t>
      </w:r>
      <w:r w:rsidRPr="333FE7CF">
        <w:rPr>
          <w:rFonts w:ascii="Calibri" w:eastAsia="Calibri" w:hAnsi="Calibri" w:cs="Times New Roman"/>
          <w:sz w:val="16"/>
          <w:szCs w:val="16"/>
        </w:rPr>
        <w:t xml:space="preserve"> Projekt der diesjährigen Fastenaktion in </w:t>
      </w:r>
      <w:r w:rsidR="002556C1" w:rsidRPr="333FE7CF">
        <w:rPr>
          <w:rFonts w:ascii="Calibri" w:eastAsia="Calibri" w:hAnsi="Calibri" w:cs="Times New Roman"/>
          <w:sz w:val="16"/>
          <w:szCs w:val="16"/>
        </w:rPr>
        <w:t xml:space="preserve">Kolumbien </w:t>
      </w:r>
      <w:r w:rsidRPr="333FE7CF">
        <w:rPr>
          <w:rFonts w:ascii="Calibri" w:eastAsia="Calibri" w:hAnsi="Calibri" w:cs="Times New Roman"/>
          <w:sz w:val="16"/>
          <w:szCs w:val="16"/>
        </w:rPr>
        <w:t>steh</w:t>
      </w:r>
      <w:r w:rsidR="002556C1" w:rsidRPr="333FE7CF">
        <w:rPr>
          <w:rFonts w:ascii="Calibri" w:eastAsia="Calibri" w:hAnsi="Calibri" w:cs="Times New Roman"/>
          <w:sz w:val="16"/>
          <w:szCs w:val="16"/>
        </w:rPr>
        <w:t>t</w:t>
      </w:r>
      <w:r w:rsidRPr="333FE7CF">
        <w:rPr>
          <w:rFonts w:ascii="Calibri" w:eastAsia="Calibri" w:hAnsi="Calibri" w:cs="Times New Roman"/>
          <w:sz w:val="16"/>
          <w:szCs w:val="16"/>
        </w:rPr>
        <w:t xml:space="preserve"> beispielhaft für die vielen Misereor-Projekte.</w:t>
      </w:r>
    </w:p>
    <w:p w14:paraId="601829F9" w14:textId="77777777" w:rsidR="00974DEE" w:rsidRPr="002F594B" w:rsidRDefault="00974DEE" w:rsidP="333FE7CF">
      <w:pPr>
        <w:spacing w:after="0" w:line="240" w:lineRule="auto"/>
        <w:rPr>
          <w:rFonts w:ascii="Calibri" w:eastAsia="Calibri" w:hAnsi="Calibri" w:cs="Times New Roman"/>
          <w:sz w:val="16"/>
          <w:szCs w:val="16"/>
        </w:rPr>
      </w:pPr>
    </w:p>
    <w:p w14:paraId="2E78B1E6" w14:textId="77777777"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Bitte unterstützen Sie mit Ihren Spenden zur Fastenaktion diese Arbeit von Misereor in Afrika, Asien und Lateinamerika.</w:t>
      </w:r>
    </w:p>
    <w:p w14:paraId="674D7DA6" w14:textId="77777777"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IBAN DE75 3706 0193 0000 1010 10</w:t>
      </w:r>
    </w:p>
    <w:p w14:paraId="22DA32E1" w14:textId="589CE234"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 xml:space="preserve">Kennwort Fastenaktion </w:t>
      </w:r>
      <w:r w:rsidR="00B50E89" w:rsidRPr="00B50E89">
        <w:rPr>
          <w:rFonts w:ascii="Calibri" w:eastAsia="Calibri" w:hAnsi="Calibri" w:cs="Times New Roman"/>
          <w:sz w:val="16"/>
          <w:szCs w:val="16"/>
        </w:rPr>
        <w:t>S07855</w:t>
      </w:r>
    </w:p>
    <w:p w14:paraId="27DEB8F5" w14:textId="77777777"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BIC GENODED1PAX</w:t>
      </w:r>
    </w:p>
    <w:p w14:paraId="266A52F7" w14:textId="77777777" w:rsidR="002F594B" w:rsidRPr="002F594B" w:rsidRDefault="002F594B" w:rsidP="333FE7CF">
      <w:pPr>
        <w:spacing w:after="0" w:line="240" w:lineRule="auto"/>
        <w:rPr>
          <w:rFonts w:ascii="Calibri" w:eastAsia="Calibri" w:hAnsi="Calibri" w:cs="Times New Roman"/>
          <w:sz w:val="16"/>
          <w:szCs w:val="16"/>
        </w:rPr>
      </w:pPr>
    </w:p>
    <w:p w14:paraId="57FD9DE7" w14:textId="77777777"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Herausgeber</w:t>
      </w:r>
    </w:p>
    <w:p w14:paraId="379F8E65" w14:textId="66AC152A"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Bischöfliches Hilfswerk M</w:t>
      </w:r>
      <w:r w:rsidR="00C10FA1" w:rsidRPr="333FE7CF">
        <w:rPr>
          <w:rFonts w:ascii="Calibri" w:eastAsia="Calibri" w:hAnsi="Calibri" w:cs="Times New Roman"/>
          <w:sz w:val="16"/>
          <w:szCs w:val="16"/>
        </w:rPr>
        <w:t>isereor</w:t>
      </w:r>
      <w:r w:rsidRPr="333FE7CF">
        <w:rPr>
          <w:rFonts w:ascii="Calibri" w:eastAsia="Calibri" w:hAnsi="Calibri" w:cs="Times New Roman"/>
          <w:sz w:val="16"/>
          <w:szCs w:val="16"/>
        </w:rPr>
        <w:t xml:space="preserve"> e.V. </w:t>
      </w:r>
      <w:r w:rsidRPr="333FE7CF">
        <w:rPr>
          <w:rFonts w:ascii="Wingdings 2" w:eastAsia="Wingdings 2" w:hAnsi="Wingdings 2" w:cs="Wingdings 2"/>
          <w:sz w:val="16"/>
          <w:szCs w:val="16"/>
        </w:rPr>
        <w:t>□</w:t>
      </w:r>
      <w:r w:rsidRPr="333FE7CF">
        <w:rPr>
          <w:rFonts w:ascii="Calibri" w:eastAsia="Calibri" w:hAnsi="Calibri" w:cs="Times New Roman"/>
          <w:sz w:val="16"/>
          <w:szCs w:val="16"/>
        </w:rPr>
        <w:t xml:space="preserve"> Mozartstr. 9 · 52064 Aachen </w:t>
      </w:r>
      <w:r w:rsidRPr="333FE7CF">
        <w:rPr>
          <w:rFonts w:ascii="Wingdings 2" w:eastAsia="Wingdings 2" w:hAnsi="Wingdings 2" w:cs="Wingdings 2"/>
          <w:sz w:val="16"/>
          <w:szCs w:val="16"/>
        </w:rPr>
        <w:t>□</w:t>
      </w:r>
      <w:r w:rsidRPr="333FE7CF">
        <w:rPr>
          <w:rFonts w:ascii="Calibri" w:eastAsia="Calibri" w:hAnsi="Calibri" w:cs="Times New Roman"/>
          <w:sz w:val="16"/>
          <w:szCs w:val="16"/>
        </w:rPr>
        <w:t xml:space="preserve"> T: 0241/442 445 </w:t>
      </w:r>
      <w:r w:rsidRPr="333FE7CF">
        <w:rPr>
          <w:rFonts w:ascii="Wingdings 2" w:eastAsia="Wingdings 2" w:hAnsi="Wingdings 2" w:cs="Wingdings 2"/>
          <w:sz w:val="16"/>
          <w:szCs w:val="16"/>
        </w:rPr>
        <w:t>□</w:t>
      </w:r>
      <w:r w:rsidRPr="333FE7CF">
        <w:rPr>
          <w:rFonts w:ascii="Calibri" w:eastAsia="Calibri" w:hAnsi="Calibri" w:cs="Times New Roman"/>
          <w:sz w:val="16"/>
          <w:szCs w:val="16"/>
        </w:rPr>
        <w:t xml:space="preserve"> F: 0241/442 188 </w:t>
      </w:r>
      <w:r w:rsidRPr="333FE7CF">
        <w:rPr>
          <w:rFonts w:ascii="Wingdings 2" w:eastAsia="Wingdings 2" w:hAnsi="Wingdings 2" w:cs="Wingdings 2"/>
          <w:sz w:val="16"/>
          <w:szCs w:val="16"/>
        </w:rPr>
        <w:t>□</w:t>
      </w:r>
      <w:r w:rsidRPr="333FE7CF">
        <w:rPr>
          <w:rFonts w:ascii="Calibri" w:eastAsia="Calibri" w:hAnsi="Calibri" w:cs="Times New Roman"/>
          <w:sz w:val="16"/>
          <w:szCs w:val="16"/>
        </w:rPr>
        <w:t xml:space="preserve"> E: fastenaktion@misereor.de</w:t>
      </w:r>
    </w:p>
    <w:p w14:paraId="7F268C9C" w14:textId="77777777" w:rsidR="002F594B" w:rsidRPr="002F594B" w:rsidRDefault="002F594B" w:rsidP="333FE7CF">
      <w:pPr>
        <w:spacing w:after="0" w:line="240" w:lineRule="auto"/>
        <w:rPr>
          <w:rFonts w:ascii="Calibri" w:eastAsia="Calibri" w:hAnsi="Calibri" w:cs="Times New Roman"/>
          <w:sz w:val="16"/>
          <w:szCs w:val="16"/>
        </w:rPr>
      </w:pPr>
    </w:p>
    <w:p w14:paraId="04ED274C" w14:textId="77777777"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Redaktion</w:t>
      </w:r>
    </w:p>
    <w:p w14:paraId="1909545F" w14:textId="44A30F60" w:rsidR="002F594B" w:rsidRPr="002F594B" w:rsidRDefault="002F594B" w:rsidP="333FE7CF">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Andreas Paul</w:t>
      </w:r>
      <w:r w:rsidR="00812BCC" w:rsidRPr="333FE7CF">
        <w:rPr>
          <w:rFonts w:ascii="Calibri" w:eastAsia="Calibri" w:hAnsi="Calibri" w:cs="Times New Roman"/>
          <w:sz w:val="16"/>
          <w:szCs w:val="16"/>
        </w:rPr>
        <w:t xml:space="preserve"> </w:t>
      </w:r>
      <w:r w:rsidRPr="333FE7CF">
        <w:rPr>
          <w:rFonts w:ascii="Calibri" w:eastAsia="Calibri" w:hAnsi="Calibri" w:cs="Times New Roman"/>
          <w:sz w:val="16"/>
          <w:szCs w:val="16"/>
        </w:rPr>
        <w:t>– Misereor Aachen</w:t>
      </w:r>
    </w:p>
    <w:p w14:paraId="15F6781D" w14:textId="77777777" w:rsidR="002F594B" w:rsidRPr="002F594B" w:rsidRDefault="002F594B" w:rsidP="002F594B">
      <w:pPr>
        <w:spacing w:after="0" w:line="240" w:lineRule="auto"/>
        <w:rPr>
          <w:rFonts w:ascii="Calibri" w:eastAsia="Calibri" w:hAnsi="Calibri" w:cs="Times New Roman"/>
          <w:sz w:val="16"/>
          <w:szCs w:val="16"/>
        </w:rPr>
      </w:pPr>
    </w:p>
    <w:p w14:paraId="2B6A9B78" w14:textId="7EF76690" w:rsidR="002F594B" w:rsidRPr="002F594B" w:rsidRDefault="002F594B" w:rsidP="002F594B">
      <w:pPr>
        <w:spacing w:after="0" w:line="240" w:lineRule="auto"/>
        <w:rPr>
          <w:rFonts w:ascii="Calibri" w:eastAsia="Calibri" w:hAnsi="Calibri" w:cs="Times New Roman"/>
          <w:sz w:val="16"/>
          <w:szCs w:val="16"/>
        </w:rPr>
      </w:pPr>
      <w:r w:rsidRPr="333FE7CF">
        <w:rPr>
          <w:rFonts w:ascii="Calibri" w:eastAsia="Calibri" w:hAnsi="Calibri" w:cs="Times New Roman"/>
          <w:sz w:val="16"/>
          <w:szCs w:val="16"/>
        </w:rPr>
        <w:t xml:space="preserve">Fotonachweis: </w:t>
      </w:r>
      <w:r w:rsidR="00812BCC" w:rsidRPr="333FE7CF">
        <w:rPr>
          <w:rFonts w:ascii="Calibri" w:eastAsia="Calibri" w:hAnsi="Calibri" w:cs="Times New Roman"/>
          <w:sz w:val="16"/>
          <w:szCs w:val="16"/>
        </w:rPr>
        <w:t>Florian Kopp</w:t>
      </w:r>
      <w:r w:rsidRPr="333FE7CF">
        <w:rPr>
          <w:rFonts w:ascii="Calibri" w:eastAsia="Calibri" w:hAnsi="Calibri" w:cs="Times New Roman"/>
          <w:sz w:val="16"/>
          <w:szCs w:val="16"/>
        </w:rPr>
        <w:t>/M</w:t>
      </w:r>
      <w:r w:rsidR="00C10FA1" w:rsidRPr="333FE7CF">
        <w:rPr>
          <w:rFonts w:ascii="Calibri" w:eastAsia="Calibri" w:hAnsi="Calibri" w:cs="Times New Roman"/>
          <w:sz w:val="16"/>
          <w:szCs w:val="16"/>
        </w:rPr>
        <w:t>isereor</w:t>
      </w:r>
      <w:r w:rsidR="00FB296B" w:rsidRPr="333FE7CF">
        <w:rPr>
          <w:rFonts w:ascii="Calibri" w:eastAsia="Calibri" w:hAnsi="Calibri" w:cs="Times New Roman"/>
          <w:sz w:val="16"/>
          <w:szCs w:val="16"/>
        </w:rPr>
        <w:t xml:space="preserve">; Foto zur Meditation: </w:t>
      </w:r>
      <w:r w:rsidR="00073973" w:rsidRPr="333FE7CF">
        <w:rPr>
          <w:rFonts w:ascii="Calibri" w:eastAsia="Calibri" w:hAnsi="Calibri" w:cs="Times New Roman"/>
          <w:sz w:val="16"/>
          <w:szCs w:val="16"/>
        </w:rPr>
        <w:t>Suzanne Lemken</w:t>
      </w:r>
      <w:r w:rsidR="00132152" w:rsidRPr="333FE7CF">
        <w:rPr>
          <w:rFonts w:ascii="Calibri" w:eastAsia="Calibri" w:hAnsi="Calibri" w:cs="Times New Roman"/>
          <w:sz w:val="16"/>
          <w:szCs w:val="16"/>
        </w:rPr>
        <w:t>/Misereor</w:t>
      </w:r>
    </w:p>
    <w:p w14:paraId="33DB2782" w14:textId="77777777" w:rsidR="002F594B" w:rsidRPr="002F594B" w:rsidRDefault="002F594B" w:rsidP="002F594B">
      <w:pPr>
        <w:spacing w:after="0" w:line="240" w:lineRule="auto"/>
        <w:rPr>
          <w:rFonts w:ascii="Calibri" w:eastAsia="Calibri" w:hAnsi="Calibri" w:cs="Times New Roman"/>
          <w:sz w:val="16"/>
          <w:szCs w:val="16"/>
        </w:rPr>
      </w:pPr>
    </w:p>
    <w:p w14:paraId="798762B1" w14:textId="7FCB43C6" w:rsidR="002F594B" w:rsidRPr="002F594B" w:rsidRDefault="002F594B" w:rsidP="002F594B">
      <w:pPr>
        <w:spacing w:after="0" w:line="240" w:lineRule="auto"/>
        <w:rPr>
          <w:rFonts w:ascii="Calibri" w:eastAsia="NanumGothic" w:hAnsi="Calibri" w:cs="Calibri"/>
          <w:sz w:val="24"/>
          <w:szCs w:val="24"/>
          <w:shd w:val="clear" w:color="000000" w:fill="auto"/>
          <w:lang w:eastAsia="de-DE"/>
        </w:rPr>
      </w:pPr>
      <w:r w:rsidRPr="333FE7CF">
        <w:rPr>
          <w:rFonts w:ascii="Calibri" w:eastAsia="Calibri" w:hAnsi="Calibri" w:cs="Times New Roman"/>
          <w:sz w:val="16"/>
          <w:szCs w:val="16"/>
        </w:rPr>
        <w:t xml:space="preserve">Die in den </w:t>
      </w:r>
      <w:r w:rsidR="002A1910" w:rsidRPr="333FE7CF">
        <w:rPr>
          <w:rFonts w:ascii="Calibri" w:eastAsia="Calibri" w:hAnsi="Calibri" w:cs="Times New Roman"/>
          <w:sz w:val="16"/>
          <w:szCs w:val="16"/>
        </w:rPr>
        <w:t>Früh-/Spätschichten</w:t>
      </w:r>
      <w:r w:rsidRPr="333FE7CF">
        <w:rPr>
          <w:rFonts w:ascii="Calibri" w:eastAsia="Calibri" w:hAnsi="Calibri" w:cs="Times New Roman"/>
          <w:sz w:val="16"/>
          <w:szCs w:val="16"/>
        </w:rPr>
        <w:t xml:space="preserve"> angegebenen Lieder stammen aus „Ein Segen sein. Junges Gotteslob“</w:t>
      </w:r>
      <w:r w:rsidR="00B853EC" w:rsidRPr="333FE7CF">
        <w:rPr>
          <w:rFonts w:ascii="Calibri" w:eastAsia="Calibri" w:hAnsi="Calibri" w:cs="Times New Roman"/>
          <w:sz w:val="16"/>
          <w:szCs w:val="16"/>
        </w:rPr>
        <w:t xml:space="preserve"> </w:t>
      </w:r>
      <w:r w:rsidRPr="333FE7CF">
        <w:rPr>
          <w:rFonts w:ascii="Calibri" w:eastAsia="Calibri" w:hAnsi="Calibri" w:cs="Times New Roman"/>
          <w:sz w:val="16"/>
          <w:szCs w:val="16"/>
        </w:rPr>
        <w:t>(2011, Dehm-Verlag, „J</w:t>
      </w:r>
      <w:r w:rsidR="00B853EC" w:rsidRPr="333FE7CF">
        <w:rPr>
          <w:rFonts w:ascii="Calibri" w:eastAsia="Calibri" w:hAnsi="Calibri" w:cs="Times New Roman"/>
          <w:sz w:val="16"/>
          <w:szCs w:val="16"/>
        </w:rPr>
        <w:t>u</w:t>
      </w:r>
      <w:r w:rsidRPr="333FE7CF">
        <w:rPr>
          <w:rFonts w:ascii="Calibri" w:eastAsia="Calibri" w:hAnsi="Calibri" w:cs="Times New Roman"/>
          <w:sz w:val="16"/>
          <w:szCs w:val="16"/>
        </w:rPr>
        <w:t>G</w:t>
      </w:r>
      <w:r w:rsidR="00B853EC" w:rsidRPr="333FE7CF">
        <w:rPr>
          <w:rFonts w:ascii="Calibri" w:eastAsia="Calibri" w:hAnsi="Calibri" w:cs="Times New Roman"/>
          <w:sz w:val="16"/>
          <w:szCs w:val="16"/>
        </w:rPr>
        <w:t>oLo</w:t>
      </w:r>
      <w:r w:rsidRPr="333FE7CF">
        <w:rPr>
          <w:rFonts w:ascii="Calibri" w:eastAsia="Calibri" w:hAnsi="Calibri" w:cs="Times New Roman"/>
          <w:sz w:val="16"/>
          <w:szCs w:val="16"/>
        </w:rPr>
        <w:t>“)</w:t>
      </w:r>
      <w:r w:rsidR="002020B9" w:rsidRPr="333FE7CF">
        <w:rPr>
          <w:rFonts w:ascii="Calibri" w:eastAsia="Calibri" w:hAnsi="Calibri" w:cs="Times New Roman"/>
          <w:sz w:val="16"/>
          <w:szCs w:val="16"/>
        </w:rPr>
        <w:t>.</w:t>
      </w:r>
    </w:p>
    <w:sectPr w:rsidR="002F594B" w:rsidRPr="002F594B" w:rsidSect="00B53038">
      <w:headerReference w:type="default" r:id="rId17"/>
      <w:footerReference w:type="default" r:id="rId18"/>
      <w:headerReference w:type="first" r:id="rId19"/>
      <w:pgSz w:w="11906" w:h="16838"/>
      <w:pgMar w:top="1417" w:right="1417" w:bottom="226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3E540" w14:textId="77777777" w:rsidR="00E63C56" w:rsidRDefault="00E63C56" w:rsidP="004F6F1A">
      <w:pPr>
        <w:spacing w:after="0" w:line="240" w:lineRule="auto"/>
      </w:pPr>
      <w:r>
        <w:separator/>
      </w:r>
    </w:p>
  </w:endnote>
  <w:endnote w:type="continuationSeparator" w:id="0">
    <w:p w14:paraId="499FC7FC" w14:textId="77777777" w:rsidR="00E63C56" w:rsidRDefault="00E63C56"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anumGothic">
    <w:charset w:val="81"/>
    <w:family w:val="auto"/>
    <w:pitch w:val="variable"/>
    <w:sig w:usb0="80000003" w:usb1="09D7FCEB" w:usb2="00000010" w:usb3="00000000" w:csb0="00080001" w:csb1="00000000"/>
  </w:font>
  <w:font w:name="MetaBookLF">
    <w:altName w:val="Calibri"/>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A04" w14:textId="0D51E4B4" w:rsidR="00133DAA" w:rsidRDefault="00133DAA">
    <w:pPr>
      <w:pStyle w:val="Fuzeile"/>
    </w:pPr>
    <w:r w:rsidRPr="008424EE">
      <w:rPr>
        <w:noProof/>
        <w:lang w:eastAsia="de-DE"/>
      </w:rPr>
      <w:drawing>
        <wp:anchor distT="0" distB="0" distL="114300" distR="114300" simplePos="0" relativeHeight="251659264" behindDoc="1" locked="0" layoutInCell="1" allowOverlap="1" wp14:anchorId="56766E69" wp14:editId="74DB7832">
          <wp:simplePos x="0" y="0"/>
          <wp:positionH relativeFrom="page">
            <wp:align>left</wp:align>
          </wp:positionH>
          <wp:positionV relativeFrom="page">
            <wp:align>bottom</wp:align>
          </wp:positionV>
          <wp:extent cx="7552800" cy="1688400"/>
          <wp:effectExtent l="0" t="0" r="0" b="0"/>
          <wp:wrapNone/>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p w14:paraId="14F625DC" w14:textId="01329A30" w:rsidR="00133DAA" w:rsidRDefault="00133DAA" w:rsidP="333FE7CF">
    <w:pPr>
      <w:pStyle w:val="Fuzeile"/>
    </w:pPr>
  </w:p>
  <w:p w14:paraId="42172A8F" w14:textId="4391B631" w:rsidR="00133DAA" w:rsidRPr="00F73FFC" w:rsidRDefault="00133DAA" w:rsidP="333FE7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2302D" w14:textId="77777777" w:rsidR="00E63C56" w:rsidRDefault="00E63C56" w:rsidP="004F6F1A">
      <w:pPr>
        <w:spacing w:after="0" w:line="240" w:lineRule="auto"/>
      </w:pPr>
      <w:r>
        <w:separator/>
      </w:r>
    </w:p>
  </w:footnote>
  <w:footnote w:type="continuationSeparator" w:id="0">
    <w:p w14:paraId="454E5F66" w14:textId="77777777" w:rsidR="00E63C56" w:rsidRDefault="00E63C56"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477E2" w14:textId="76FCE087" w:rsidR="00133DAA" w:rsidRDefault="00B53038" w:rsidP="005F5C3C">
    <w:pPr>
      <w:tabs>
        <w:tab w:val="left" w:pos="5305"/>
      </w:tabs>
    </w:pPr>
    <w:r>
      <w:rPr>
        <w:noProof/>
      </w:rPr>
      <mc:AlternateContent>
        <mc:Choice Requires="wpg">
          <w:drawing>
            <wp:anchor distT="0" distB="0" distL="114300" distR="114300" simplePos="0" relativeHeight="251661312" behindDoc="0" locked="0" layoutInCell="1" allowOverlap="1" wp14:anchorId="5E3E9C25" wp14:editId="21E80948">
              <wp:simplePos x="0" y="0"/>
              <wp:positionH relativeFrom="column">
                <wp:posOffset>-830580</wp:posOffset>
              </wp:positionH>
              <wp:positionV relativeFrom="paragraph">
                <wp:posOffset>-198755</wp:posOffset>
              </wp:positionV>
              <wp:extent cx="7552690" cy="1828800"/>
              <wp:effectExtent l="0" t="0" r="0" b="0"/>
              <wp:wrapNone/>
              <wp:docPr id="110759813" name="Gruppieren 3"/>
              <wp:cNvGraphicFramePr/>
              <a:graphic xmlns:a="http://schemas.openxmlformats.org/drawingml/2006/main">
                <a:graphicData uri="http://schemas.microsoft.com/office/word/2010/wordprocessingGroup">
                  <wpg:wgp>
                    <wpg:cNvGrpSpPr/>
                    <wpg:grpSpPr>
                      <a:xfrm>
                        <a:off x="0" y="0"/>
                        <a:ext cx="7552690" cy="1828800"/>
                        <a:chOff x="0" y="0"/>
                        <a:chExt cx="7552690" cy="1828800"/>
                      </a:xfrm>
                    </wpg:grpSpPr>
                    <wps:wsp>
                      <wps:cNvPr id="1821469562" name="Rechteck 1"/>
                      <wps:cNvSpPr/>
                      <wps:spPr>
                        <a:xfrm>
                          <a:off x="0" y="0"/>
                          <a:ext cx="7552690" cy="18288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959873"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9160" y="662940"/>
                          <a:ext cx="3599815" cy="1049020"/>
                        </a:xfrm>
                        <a:prstGeom prst="rect">
                          <a:avLst/>
                        </a:prstGeom>
                      </pic:spPr>
                    </pic:pic>
                  </wpg:wgp>
                </a:graphicData>
              </a:graphic>
            </wp:anchor>
          </w:drawing>
        </mc:Choice>
        <mc:Fallback>
          <w:pict>
            <v:group w14:anchorId="0AC8AA57" id="Gruppieren 3" o:spid="_x0000_s1026" style="position:absolute;margin-left:-65.4pt;margin-top:-15.65pt;width:594.7pt;height:2in;z-index:251661312" coordsize="7552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&#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">
              <v:rect id="Rechteck 1" o:spid="_x0000_s1027" style="position:absolute;width:7552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8991;top:6629;width:35998;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">
                <v:imagedata r:id="rId2" o:title=""/>
              </v:shape>
            </v:group>
          </w:pict>
        </mc:Fallback>
      </mc:AlternateContent>
    </w:r>
    <w:r w:rsidR="00133DAA">
      <w:tab/>
    </w:r>
  </w:p>
  <w:p w14:paraId="34D7C2FD" w14:textId="77777777" w:rsidR="00133DAA" w:rsidRDefault="00133DAA" w:rsidP="005F5C3C"/>
  <w:p w14:paraId="54602BFE" w14:textId="77777777" w:rsidR="00133DAA" w:rsidRDefault="00133DAA" w:rsidP="005F5C3C">
    <w:pPr>
      <w:tabs>
        <w:tab w:val="left" w:pos="3123"/>
      </w:tabs>
    </w:pPr>
    <w:r>
      <w:tab/>
    </w:r>
  </w:p>
  <w:p w14:paraId="08849614" w14:textId="77777777" w:rsidR="00133DAA" w:rsidRDefault="00133DAA" w:rsidP="005F5C3C"/>
  <w:p w14:paraId="617E38D5" w14:textId="77777777" w:rsidR="00133DAA" w:rsidRPr="008424EE" w:rsidRDefault="00133DAA" w:rsidP="005F5C3C"/>
  <w:p w14:paraId="582411F0" w14:textId="77777777" w:rsidR="00133DAA" w:rsidRDefault="00133D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C92C" w14:textId="7E15A878" w:rsidR="00133DAA" w:rsidRPr="006241CC" w:rsidRDefault="00133DAA" w:rsidP="006241CC">
    <w:pPr>
      <w:tabs>
        <w:tab w:val="left" w:pos="5305"/>
      </w:tabs>
      <w:rPr>
        <w:color w:val="FF0000"/>
        <w:sz w:val="28"/>
        <w:szCs w:val="28"/>
      </w:rPr>
    </w:pPr>
  </w:p>
  <w:p w14:paraId="7D044ADF" w14:textId="77777777" w:rsidR="00133DAA" w:rsidRDefault="00133D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C11"/>
    <w:multiLevelType w:val="hybridMultilevel"/>
    <w:tmpl w:val="11380738"/>
    <w:lvl w:ilvl="0" w:tplc="49FA7460">
      <w:start w:val="1"/>
      <w:numFmt w:val="bullet"/>
      <w:lvlText w:val=""/>
      <w:lvlJc w:val="left"/>
      <w:pPr>
        <w:ind w:left="644" w:hanging="360"/>
      </w:pPr>
      <w:rPr>
        <w:rFonts w:ascii="Symbol" w:hAnsi="Symbol" w:hint="default"/>
        <w:b/>
        <w:bCs w:val="0"/>
        <w:sz w:val="48"/>
        <w:szCs w:val="48"/>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1762C49"/>
    <w:multiLevelType w:val="hybridMultilevel"/>
    <w:tmpl w:val="75049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881D13"/>
    <w:multiLevelType w:val="hybridMultilevel"/>
    <w:tmpl w:val="0D280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D160C7"/>
    <w:multiLevelType w:val="hybridMultilevel"/>
    <w:tmpl w:val="07E08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030646"/>
    <w:multiLevelType w:val="multilevel"/>
    <w:tmpl w:val="CB726B5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03523B2"/>
    <w:multiLevelType w:val="hybridMultilevel"/>
    <w:tmpl w:val="2C10C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DB5952"/>
    <w:multiLevelType w:val="hybridMultilevel"/>
    <w:tmpl w:val="E8F0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714957"/>
    <w:multiLevelType w:val="hybridMultilevel"/>
    <w:tmpl w:val="BD7E11D6"/>
    <w:lvl w:ilvl="0" w:tplc="8D3258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4460CB"/>
    <w:multiLevelType w:val="hybridMultilevel"/>
    <w:tmpl w:val="221C0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A34C99"/>
    <w:multiLevelType w:val="hybridMultilevel"/>
    <w:tmpl w:val="49D86E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946295"/>
    <w:multiLevelType w:val="singleLevel"/>
    <w:tmpl w:val="00000000"/>
    <w:lvl w:ilvl="0">
      <w:start w:val="3"/>
      <w:numFmt w:val="decimal"/>
      <w:suff w:val="space"/>
      <w:lvlText w:val="%1."/>
      <w:lvlJc w:val="left"/>
      <w:pPr>
        <w:ind w:left="0" w:firstLine="0"/>
      </w:pPr>
      <w:rPr>
        <w:rFonts w:ascii="NanumGothic" w:hAnsi="NanumGothic" w:hint="default"/>
        <w:spacing w:val="0"/>
        <w:w w:val="100"/>
        <w:sz w:val="20"/>
      </w:rPr>
    </w:lvl>
  </w:abstractNum>
  <w:abstractNum w:abstractNumId="16" w15:restartNumberingAfterBreak="0">
    <w:nsid w:val="5C946296"/>
    <w:multiLevelType w:val="singleLevel"/>
    <w:tmpl w:val="00000000"/>
    <w:lvl w:ilvl="0">
      <w:start w:val="1"/>
      <w:numFmt w:val="bullet"/>
      <w:lvlText w:val="·"/>
      <w:lvlJc w:val="left"/>
      <w:pPr>
        <w:ind w:left="360" w:hanging="360"/>
      </w:pPr>
      <w:rPr>
        <w:rFonts w:ascii="Symbol" w:hAnsi="Symbol" w:hint="default"/>
        <w:spacing w:val="0"/>
        <w:w w:val="100"/>
        <w:sz w:val="20"/>
      </w:rPr>
    </w:lvl>
  </w:abstractNum>
  <w:abstractNum w:abstractNumId="17" w15:restartNumberingAfterBreak="0">
    <w:nsid w:val="612C32DA"/>
    <w:multiLevelType w:val="hybridMultilevel"/>
    <w:tmpl w:val="0AD034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DB0589"/>
    <w:multiLevelType w:val="hybridMultilevel"/>
    <w:tmpl w:val="C5E8C6FA"/>
    <w:lvl w:ilvl="0" w:tplc="F76A516A">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3195985">
    <w:abstractNumId w:val="2"/>
  </w:num>
  <w:num w:numId="2" w16cid:durableId="1818300598">
    <w:abstractNumId w:val="5"/>
  </w:num>
  <w:num w:numId="3" w16cid:durableId="685331627">
    <w:abstractNumId w:val="4"/>
  </w:num>
  <w:num w:numId="4" w16cid:durableId="1950971152">
    <w:abstractNumId w:val="14"/>
  </w:num>
  <w:num w:numId="5" w16cid:durableId="2065059505">
    <w:abstractNumId w:val="12"/>
  </w:num>
  <w:num w:numId="6" w16cid:durableId="44257205">
    <w:abstractNumId w:val="18"/>
  </w:num>
  <w:num w:numId="7" w16cid:durableId="773987180">
    <w:abstractNumId w:val="11"/>
  </w:num>
  <w:num w:numId="8" w16cid:durableId="574632236">
    <w:abstractNumId w:val="10"/>
  </w:num>
  <w:num w:numId="9" w16cid:durableId="112750398">
    <w:abstractNumId w:val="13"/>
  </w:num>
  <w:num w:numId="10" w16cid:durableId="1717243146">
    <w:abstractNumId w:val="7"/>
  </w:num>
  <w:num w:numId="11" w16cid:durableId="1562598528">
    <w:abstractNumId w:val="0"/>
  </w:num>
  <w:num w:numId="12" w16cid:durableId="1905097689">
    <w:abstractNumId w:val="15"/>
  </w:num>
  <w:num w:numId="13" w16cid:durableId="1599290316">
    <w:abstractNumId w:val="16"/>
  </w:num>
  <w:num w:numId="14" w16cid:durableId="742218375">
    <w:abstractNumId w:val="17"/>
  </w:num>
  <w:num w:numId="15" w16cid:durableId="1478379841">
    <w:abstractNumId w:val="6"/>
  </w:num>
  <w:num w:numId="16" w16cid:durableId="1333143946">
    <w:abstractNumId w:val="9"/>
  </w:num>
  <w:num w:numId="17" w16cid:durableId="1688604277">
    <w:abstractNumId w:val="3"/>
  </w:num>
  <w:num w:numId="18" w16cid:durableId="1943873186">
    <w:abstractNumId w:val="1"/>
  </w:num>
  <w:num w:numId="19" w16cid:durableId="15761677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EF"/>
    <w:rsid w:val="00006BA1"/>
    <w:rsid w:val="000110EB"/>
    <w:rsid w:val="00012EC9"/>
    <w:rsid w:val="00016551"/>
    <w:rsid w:val="00020F70"/>
    <w:rsid w:val="00026B63"/>
    <w:rsid w:val="00034524"/>
    <w:rsid w:val="00042AAF"/>
    <w:rsid w:val="00046536"/>
    <w:rsid w:val="00056EC7"/>
    <w:rsid w:val="00057D21"/>
    <w:rsid w:val="000661CE"/>
    <w:rsid w:val="000673DB"/>
    <w:rsid w:val="00073973"/>
    <w:rsid w:val="00074FDD"/>
    <w:rsid w:val="0008196A"/>
    <w:rsid w:val="000A6000"/>
    <w:rsid w:val="000B38F7"/>
    <w:rsid w:val="000B4FE5"/>
    <w:rsid w:val="000D60E0"/>
    <w:rsid w:val="000F7681"/>
    <w:rsid w:val="001019B3"/>
    <w:rsid w:val="00111A35"/>
    <w:rsid w:val="0011251A"/>
    <w:rsid w:val="00112F2E"/>
    <w:rsid w:val="00114180"/>
    <w:rsid w:val="00130817"/>
    <w:rsid w:val="00132152"/>
    <w:rsid w:val="00133DAA"/>
    <w:rsid w:val="00140359"/>
    <w:rsid w:val="00147CEE"/>
    <w:rsid w:val="00174FB4"/>
    <w:rsid w:val="001855B8"/>
    <w:rsid w:val="00194E1B"/>
    <w:rsid w:val="00197411"/>
    <w:rsid w:val="001B28B8"/>
    <w:rsid w:val="001B48FF"/>
    <w:rsid w:val="001C338D"/>
    <w:rsid w:val="001D2E3B"/>
    <w:rsid w:val="001D7B97"/>
    <w:rsid w:val="001F281C"/>
    <w:rsid w:val="001F3C57"/>
    <w:rsid w:val="001F4237"/>
    <w:rsid w:val="002020B9"/>
    <w:rsid w:val="00206B10"/>
    <w:rsid w:val="002115CA"/>
    <w:rsid w:val="00217E1F"/>
    <w:rsid w:val="002556C1"/>
    <w:rsid w:val="00264AD3"/>
    <w:rsid w:val="00271B82"/>
    <w:rsid w:val="002944E7"/>
    <w:rsid w:val="002A1910"/>
    <w:rsid w:val="002A30D9"/>
    <w:rsid w:val="002A6DFB"/>
    <w:rsid w:val="002B23C0"/>
    <w:rsid w:val="002B261B"/>
    <w:rsid w:val="002B6783"/>
    <w:rsid w:val="002C22E7"/>
    <w:rsid w:val="002D6E5B"/>
    <w:rsid w:val="002E12C4"/>
    <w:rsid w:val="002F4F43"/>
    <w:rsid w:val="002F594B"/>
    <w:rsid w:val="002F6366"/>
    <w:rsid w:val="00300C9E"/>
    <w:rsid w:val="0030391E"/>
    <w:rsid w:val="003075BF"/>
    <w:rsid w:val="00312AAC"/>
    <w:rsid w:val="00313BC6"/>
    <w:rsid w:val="00316CCB"/>
    <w:rsid w:val="003232DD"/>
    <w:rsid w:val="00325C1C"/>
    <w:rsid w:val="00332FE3"/>
    <w:rsid w:val="00343311"/>
    <w:rsid w:val="00345B0D"/>
    <w:rsid w:val="003503B2"/>
    <w:rsid w:val="003509B8"/>
    <w:rsid w:val="003527DA"/>
    <w:rsid w:val="0036065B"/>
    <w:rsid w:val="0036454D"/>
    <w:rsid w:val="00365085"/>
    <w:rsid w:val="003654E6"/>
    <w:rsid w:val="00367E7C"/>
    <w:rsid w:val="00372785"/>
    <w:rsid w:val="00377535"/>
    <w:rsid w:val="00387588"/>
    <w:rsid w:val="00394ACF"/>
    <w:rsid w:val="0039640B"/>
    <w:rsid w:val="00397A6C"/>
    <w:rsid w:val="003A6F19"/>
    <w:rsid w:val="003B50EB"/>
    <w:rsid w:val="003D0578"/>
    <w:rsid w:val="003D202B"/>
    <w:rsid w:val="003D6DB1"/>
    <w:rsid w:val="00402EE9"/>
    <w:rsid w:val="00405077"/>
    <w:rsid w:val="004068CB"/>
    <w:rsid w:val="00407EAF"/>
    <w:rsid w:val="00435A14"/>
    <w:rsid w:val="0044279B"/>
    <w:rsid w:val="004442A1"/>
    <w:rsid w:val="00445575"/>
    <w:rsid w:val="00450806"/>
    <w:rsid w:val="00450CA2"/>
    <w:rsid w:val="00463AE2"/>
    <w:rsid w:val="00464D37"/>
    <w:rsid w:val="00471F1D"/>
    <w:rsid w:val="004A4204"/>
    <w:rsid w:val="004B144C"/>
    <w:rsid w:val="004B2E6C"/>
    <w:rsid w:val="004B3434"/>
    <w:rsid w:val="004B5601"/>
    <w:rsid w:val="004B6785"/>
    <w:rsid w:val="004C33FC"/>
    <w:rsid w:val="004C6C86"/>
    <w:rsid w:val="004D3661"/>
    <w:rsid w:val="004D3A3F"/>
    <w:rsid w:val="004D960B"/>
    <w:rsid w:val="004E6B53"/>
    <w:rsid w:val="004E7085"/>
    <w:rsid w:val="004F6F1A"/>
    <w:rsid w:val="0050106C"/>
    <w:rsid w:val="00504E4B"/>
    <w:rsid w:val="005065A0"/>
    <w:rsid w:val="005144D9"/>
    <w:rsid w:val="005148E9"/>
    <w:rsid w:val="00527224"/>
    <w:rsid w:val="0054310A"/>
    <w:rsid w:val="00557E46"/>
    <w:rsid w:val="00565BAD"/>
    <w:rsid w:val="005740B3"/>
    <w:rsid w:val="005748A7"/>
    <w:rsid w:val="0057698F"/>
    <w:rsid w:val="0057717C"/>
    <w:rsid w:val="00582DDF"/>
    <w:rsid w:val="00584FF7"/>
    <w:rsid w:val="00586BCE"/>
    <w:rsid w:val="00592D21"/>
    <w:rsid w:val="00593F73"/>
    <w:rsid w:val="005A31BF"/>
    <w:rsid w:val="005A4CA1"/>
    <w:rsid w:val="005A50B9"/>
    <w:rsid w:val="005A693A"/>
    <w:rsid w:val="005A76D9"/>
    <w:rsid w:val="005B1A24"/>
    <w:rsid w:val="005B31CA"/>
    <w:rsid w:val="005C3BBD"/>
    <w:rsid w:val="005C3E52"/>
    <w:rsid w:val="005C76F1"/>
    <w:rsid w:val="005D53CD"/>
    <w:rsid w:val="005F5C3C"/>
    <w:rsid w:val="006002D9"/>
    <w:rsid w:val="00601D15"/>
    <w:rsid w:val="00620CC3"/>
    <w:rsid w:val="006241CC"/>
    <w:rsid w:val="00631233"/>
    <w:rsid w:val="0064076F"/>
    <w:rsid w:val="00641140"/>
    <w:rsid w:val="00653B4D"/>
    <w:rsid w:val="00653EBF"/>
    <w:rsid w:val="00657762"/>
    <w:rsid w:val="00664D81"/>
    <w:rsid w:val="00667CAE"/>
    <w:rsid w:val="006759CC"/>
    <w:rsid w:val="0069550C"/>
    <w:rsid w:val="00696373"/>
    <w:rsid w:val="006C1FEB"/>
    <w:rsid w:val="006D03E7"/>
    <w:rsid w:val="006D3B98"/>
    <w:rsid w:val="006D54E4"/>
    <w:rsid w:val="006D5D18"/>
    <w:rsid w:val="006E577E"/>
    <w:rsid w:val="006F2561"/>
    <w:rsid w:val="006F3768"/>
    <w:rsid w:val="006F7B71"/>
    <w:rsid w:val="00723C33"/>
    <w:rsid w:val="00724854"/>
    <w:rsid w:val="00736171"/>
    <w:rsid w:val="00744F92"/>
    <w:rsid w:val="00755389"/>
    <w:rsid w:val="00757CC1"/>
    <w:rsid w:val="0076626B"/>
    <w:rsid w:val="00767466"/>
    <w:rsid w:val="00772560"/>
    <w:rsid w:val="00774249"/>
    <w:rsid w:val="0077766F"/>
    <w:rsid w:val="0079158B"/>
    <w:rsid w:val="007A1EA6"/>
    <w:rsid w:val="007A3961"/>
    <w:rsid w:val="007A55EF"/>
    <w:rsid w:val="007B30BA"/>
    <w:rsid w:val="007D02F5"/>
    <w:rsid w:val="007D0E3B"/>
    <w:rsid w:val="007D1545"/>
    <w:rsid w:val="007D6442"/>
    <w:rsid w:val="007E038F"/>
    <w:rsid w:val="007F09C3"/>
    <w:rsid w:val="007F73B7"/>
    <w:rsid w:val="00800DF6"/>
    <w:rsid w:val="00802C3E"/>
    <w:rsid w:val="00804082"/>
    <w:rsid w:val="00804AA3"/>
    <w:rsid w:val="00810D9B"/>
    <w:rsid w:val="00812BCC"/>
    <w:rsid w:val="00813EB0"/>
    <w:rsid w:val="00832E18"/>
    <w:rsid w:val="00833CDC"/>
    <w:rsid w:val="00834874"/>
    <w:rsid w:val="008424EE"/>
    <w:rsid w:val="00845401"/>
    <w:rsid w:val="008464C2"/>
    <w:rsid w:val="008703D8"/>
    <w:rsid w:val="008847EB"/>
    <w:rsid w:val="00894133"/>
    <w:rsid w:val="008A26F4"/>
    <w:rsid w:val="008B1141"/>
    <w:rsid w:val="008B2448"/>
    <w:rsid w:val="008B76BF"/>
    <w:rsid w:val="008C5DB9"/>
    <w:rsid w:val="008C75AD"/>
    <w:rsid w:val="008D0A46"/>
    <w:rsid w:val="008D499E"/>
    <w:rsid w:val="008D4D69"/>
    <w:rsid w:val="008D5314"/>
    <w:rsid w:val="008E1037"/>
    <w:rsid w:val="008E12B7"/>
    <w:rsid w:val="008E17A3"/>
    <w:rsid w:val="008F2B31"/>
    <w:rsid w:val="008F32B9"/>
    <w:rsid w:val="00901FD7"/>
    <w:rsid w:val="00907797"/>
    <w:rsid w:val="00913CD7"/>
    <w:rsid w:val="00935B0F"/>
    <w:rsid w:val="00935B2C"/>
    <w:rsid w:val="00936689"/>
    <w:rsid w:val="00943FF0"/>
    <w:rsid w:val="0095309E"/>
    <w:rsid w:val="00962219"/>
    <w:rsid w:val="009664F2"/>
    <w:rsid w:val="00974DEE"/>
    <w:rsid w:val="00984BCB"/>
    <w:rsid w:val="00994100"/>
    <w:rsid w:val="009B0811"/>
    <w:rsid w:val="009B24E4"/>
    <w:rsid w:val="009C06FB"/>
    <w:rsid w:val="009C0795"/>
    <w:rsid w:val="009C07FB"/>
    <w:rsid w:val="009C32E4"/>
    <w:rsid w:val="009C4F2C"/>
    <w:rsid w:val="009E0064"/>
    <w:rsid w:val="009E427F"/>
    <w:rsid w:val="009EE3A9"/>
    <w:rsid w:val="00A21D52"/>
    <w:rsid w:val="00A30E92"/>
    <w:rsid w:val="00A36580"/>
    <w:rsid w:val="00A370B9"/>
    <w:rsid w:val="00A43B8B"/>
    <w:rsid w:val="00A44FDC"/>
    <w:rsid w:val="00A46B69"/>
    <w:rsid w:val="00A476D2"/>
    <w:rsid w:val="00A47DF3"/>
    <w:rsid w:val="00A47F2C"/>
    <w:rsid w:val="00A510A4"/>
    <w:rsid w:val="00A76320"/>
    <w:rsid w:val="00A76515"/>
    <w:rsid w:val="00A94AA1"/>
    <w:rsid w:val="00AA1BC9"/>
    <w:rsid w:val="00AB2F79"/>
    <w:rsid w:val="00AB44C1"/>
    <w:rsid w:val="00AC2509"/>
    <w:rsid w:val="00AD53EF"/>
    <w:rsid w:val="00AE4781"/>
    <w:rsid w:val="00AF02EE"/>
    <w:rsid w:val="00AF69D4"/>
    <w:rsid w:val="00B023D8"/>
    <w:rsid w:val="00B0645B"/>
    <w:rsid w:val="00B22D3E"/>
    <w:rsid w:val="00B30EAF"/>
    <w:rsid w:val="00B339B1"/>
    <w:rsid w:val="00B37C55"/>
    <w:rsid w:val="00B433E1"/>
    <w:rsid w:val="00B466DD"/>
    <w:rsid w:val="00B50E89"/>
    <w:rsid w:val="00B52400"/>
    <w:rsid w:val="00B53038"/>
    <w:rsid w:val="00B60BEB"/>
    <w:rsid w:val="00B66868"/>
    <w:rsid w:val="00B7135A"/>
    <w:rsid w:val="00B776E2"/>
    <w:rsid w:val="00B853EC"/>
    <w:rsid w:val="00B86BBE"/>
    <w:rsid w:val="00B8767D"/>
    <w:rsid w:val="00B91F72"/>
    <w:rsid w:val="00B9502E"/>
    <w:rsid w:val="00B96EC1"/>
    <w:rsid w:val="00B97462"/>
    <w:rsid w:val="00BA121E"/>
    <w:rsid w:val="00BA53B6"/>
    <w:rsid w:val="00BB3D42"/>
    <w:rsid w:val="00BB5EF1"/>
    <w:rsid w:val="00BB5F15"/>
    <w:rsid w:val="00BB6E5C"/>
    <w:rsid w:val="00BC052D"/>
    <w:rsid w:val="00BC4CA9"/>
    <w:rsid w:val="00BC6A9E"/>
    <w:rsid w:val="00BE3BBF"/>
    <w:rsid w:val="00BE4B82"/>
    <w:rsid w:val="00BE67AB"/>
    <w:rsid w:val="00C000F3"/>
    <w:rsid w:val="00C10FA1"/>
    <w:rsid w:val="00C2019B"/>
    <w:rsid w:val="00C31ACE"/>
    <w:rsid w:val="00C328AA"/>
    <w:rsid w:val="00C3601C"/>
    <w:rsid w:val="00C54B62"/>
    <w:rsid w:val="00C608F5"/>
    <w:rsid w:val="00C71965"/>
    <w:rsid w:val="00C97D16"/>
    <w:rsid w:val="00CA728D"/>
    <w:rsid w:val="00CA7293"/>
    <w:rsid w:val="00CB0790"/>
    <w:rsid w:val="00CB07DF"/>
    <w:rsid w:val="00CC3EFB"/>
    <w:rsid w:val="00CD28AB"/>
    <w:rsid w:val="00CE2B63"/>
    <w:rsid w:val="00CE55BE"/>
    <w:rsid w:val="00CE6EB0"/>
    <w:rsid w:val="00D029F5"/>
    <w:rsid w:val="00D15ADF"/>
    <w:rsid w:val="00D15C47"/>
    <w:rsid w:val="00D26960"/>
    <w:rsid w:val="00D31C12"/>
    <w:rsid w:val="00D3711E"/>
    <w:rsid w:val="00D3750E"/>
    <w:rsid w:val="00D63584"/>
    <w:rsid w:val="00D651B0"/>
    <w:rsid w:val="00D67751"/>
    <w:rsid w:val="00D702AA"/>
    <w:rsid w:val="00D71531"/>
    <w:rsid w:val="00D7238C"/>
    <w:rsid w:val="00D72991"/>
    <w:rsid w:val="00D852A3"/>
    <w:rsid w:val="00D86BC9"/>
    <w:rsid w:val="00D931F3"/>
    <w:rsid w:val="00D94A09"/>
    <w:rsid w:val="00D97AD5"/>
    <w:rsid w:val="00DA259B"/>
    <w:rsid w:val="00DA7A1C"/>
    <w:rsid w:val="00DB1438"/>
    <w:rsid w:val="00DB3D79"/>
    <w:rsid w:val="00DB7EF2"/>
    <w:rsid w:val="00DC0C23"/>
    <w:rsid w:val="00DC259C"/>
    <w:rsid w:val="00DC68E2"/>
    <w:rsid w:val="00DD1154"/>
    <w:rsid w:val="00DD1C0F"/>
    <w:rsid w:val="00DD44E0"/>
    <w:rsid w:val="00DE4550"/>
    <w:rsid w:val="00DE4704"/>
    <w:rsid w:val="00DED6D7"/>
    <w:rsid w:val="00E01899"/>
    <w:rsid w:val="00E10D13"/>
    <w:rsid w:val="00E12B8E"/>
    <w:rsid w:val="00E14554"/>
    <w:rsid w:val="00E15B0C"/>
    <w:rsid w:val="00E15E88"/>
    <w:rsid w:val="00E171F7"/>
    <w:rsid w:val="00E2004B"/>
    <w:rsid w:val="00E20BBF"/>
    <w:rsid w:val="00E31346"/>
    <w:rsid w:val="00E36AB5"/>
    <w:rsid w:val="00E50DC4"/>
    <w:rsid w:val="00E5173B"/>
    <w:rsid w:val="00E612A2"/>
    <w:rsid w:val="00E63C56"/>
    <w:rsid w:val="00E676A1"/>
    <w:rsid w:val="00E70866"/>
    <w:rsid w:val="00E7249B"/>
    <w:rsid w:val="00E75A4B"/>
    <w:rsid w:val="00E77DA4"/>
    <w:rsid w:val="00E80AE3"/>
    <w:rsid w:val="00E8283D"/>
    <w:rsid w:val="00E87620"/>
    <w:rsid w:val="00E9694D"/>
    <w:rsid w:val="00EA03F5"/>
    <w:rsid w:val="00EB744B"/>
    <w:rsid w:val="00EC1E06"/>
    <w:rsid w:val="00EC6B00"/>
    <w:rsid w:val="00ED0B1F"/>
    <w:rsid w:val="00ED54EE"/>
    <w:rsid w:val="00ED6DCE"/>
    <w:rsid w:val="00EE046E"/>
    <w:rsid w:val="00EE12D8"/>
    <w:rsid w:val="00EE4BE8"/>
    <w:rsid w:val="00EF4819"/>
    <w:rsid w:val="00EF4E7F"/>
    <w:rsid w:val="00F101C2"/>
    <w:rsid w:val="00F200D7"/>
    <w:rsid w:val="00F246EC"/>
    <w:rsid w:val="00F24AFD"/>
    <w:rsid w:val="00F26006"/>
    <w:rsid w:val="00F27A6D"/>
    <w:rsid w:val="00F31FD2"/>
    <w:rsid w:val="00F5713F"/>
    <w:rsid w:val="00F675F7"/>
    <w:rsid w:val="00F73FFC"/>
    <w:rsid w:val="00F81520"/>
    <w:rsid w:val="00F845A8"/>
    <w:rsid w:val="00F957B8"/>
    <w:rsid w:val="00FA1416"/>
    <w:rsid w:val="00FA2DB3"/>
    <w:rsid w:val="00FA4927"/>
    <w:rsid w:val="00FB296B"/>
    <w:rsid w:val="00FB3500"/>
    <w:rsid w:val="00FB5615"/>
    <w:rsid w:val="00FD2DEF"/>
    <w:rsid w:val="00FE0693"/>
    <w:rsid w:val="00FE5473"/>
    <w:rsid w:val="00FE5BE6"/>
    <w:rsid w:val="00FF33F2"/>
    <w:rsid w:val="00FF474E"/>
    <w:rsid w:val="00FF5D66"/>
    <w:rsid w:val="01E66EEF"/>
    <w:rsid w:val="023ECE40"/>
    <w:rsid w:val="042ED597"/>
    <w:rsid w:val="060BAB86"/>
    <w:rsid w:val="06BF374E"/>
    <w:rsid w:val="07D8E5F0"/>
    <w:rsid w:val="0A3A4646"/>
    <w:rsid w:val="0A956BFB"/>
    <w:rsid w:val="0CAF5D40"/>
    <w:rsid w:val="0CE38190"/>
    <w:rsid w:val="0CFFA57C"/>
    <w:rsid w:val="0EF586E1"/>
    <w:rsid w:val="0EFBA314"/>
    <w:rsid w:val="0FCFB63D"/>
    <w:rsid w:val="1086C35A"/>
    <w:rsid w:val="10ACAAAE"/>
    <w:rsid w:val="10FDFFF1"/>
    <w:rsid w:val="11CB72B5"/>
    <w:rsid w:val="11CC1172"/>
    <w:rsid w:val="1255F740"/>
    <w:rsid w:val="137A80F3"/>
    <w:rsid w:val="14E3DFD6"/>
    <w:rsid w:val="1514599E"/>
    <w:rsid w:val="16140B1E"/>
    <w:rsid w:val="170038CA"/>
    <w:rsid w:val="19A85CA2"/>
    <w:rsid w:val="1BBF96FD"/>
    <w:rsid w:val="1BC3995B"/>
    <w:rsid w:val="1BD478B9"/>
    <w:rsid w:val="1C4F908A"/>
    <w:rsid w:val="1D68098A"/>
    <w:rsid w:val="1FA27D42"/>
    <w:rsid w:val="223F2CFE"/>
    <w:rsid w:val="2295B3F5"/>
    <w:rsid w:val="22963542"/>
    <w:rsid w:val="22E1080E"/>
    <w:rsid w:val="2345575E"/>
    <w:rsid w:val="23E467F7"/>
    <w:rsid w:val="26600E99"/>
    <w:rsid w:val="28A1E566"/>
    <w:rsid w:val="2AC3F0E0"/>
    <w:rsid w:val="2B950A1A"/>
    <w:rsid w:val="2C2D637F"/>
    <w:rsid w:val="2C85E768"/>
    <w:rsid w:val="2D30DA7B"/>
    <w:rsid w:val="2D3BD539"/>
    <w:rsid w:val="2E6F2807"/>
    <w:rsid w:val="2F9B52DA"/>
    <w:rsid w:val="2FB437A6"/>
    <w:rsid w:val="31B28D9E"/>
    <w:rsid w:val="333FE7CF"/>
    <w:rsid w:val="351943E1"/>
    <w:rsid w:val="35C3387A"/>
    <w:rsid w:val="3745E07E"/>
    <w:rsid w:val="39C8617B"/>
    <w:rsid w:val="3A2EA588"/>
    <w:rsid w:val="3BE061E8"/>
    <w:rsid w:val="3C0E007F"/>
    <w:rsid w:val="3DE973B3"/>
    <w:rsid w:val="3E1D93C9"/>
    <w:rsid w:val="3EDB592C"/>
    <w:rsid w:val="3F3230C3"/>
    <w:rsid w:val="400CE74C"/>
    <w:rsid w:val="41208CC8"/>
    <w:rsid w:val="41EE4782"/>
    <w:rsid w:val="42E1FE27"/>
    <w:rsid w:val="42F104EC"/>
    <w:rsid w:val="43BAFB63"/>
    <w:rsid w:val="44ABF47F"/>
    <w:rsid w:val="45AC9551"/>
    <w:rsid w:val="45F85730"/>
    <w:rsid w:val="45FD5E23"/>
    <w:rsid w:val="4628A5AE"/>
    <w:rsid w:val="48A91802"/>
    <w:rsid w:val="49A83444"/>
    <w:rsid w:val="4A05BC18"/>
    <w:rsid w:val="4DB0E0B7"/>
    <w:rsid w:val="4DB50C75"/>
    <w:rsid w:val="4E0372CA"/>
    <w:rsid w:val="4EFEA2D9"/>
    <w:rsid w:val="4FB94CDF"/>
    <w:rsid w:val="5043E117"/>
    <w:rsid w:val="553A769C"/>
    <w:rsid w:val="554B6EAF"/>
    <w:rsid w:val="56325D01"/>
    <w:rsid w:val="574BABBD"/>
    <w:rsid w:val="57B6A54B"/>
    <w:rsid w:val="586C143D"/>
    <w:rsid w:val="59CA9B48"/>
    <w:rsid w:val="5B6783CB"/>
    <w:rsid w:val="5B741EEF"/>
    <w:rsid w:val="5B9E605A"/>
    <w:rsid w:val="5C3FEF64"/>
    <w:rsid w:val="5E842D55"/>
    <w:rsid w:val="5F439525"/>
    <w:rsid w:val="601D9EBE"/>
    <w:rsid w:val="6267225E"/>
    <w:rsid w:val="63822157"/>
    <w:rsid w:val="64014037"/>
    <w:rsid w:val="646FC179"/>
    <w:rsid w:val="652CC29B"/>
    <w:rsid w:val="657A8F1A"/>
    <w:rsid w:val="6619D013"/>
    <w:rsid w:val="666900A0"/>
    <w:rsid w:val="66E5EDFA"/>
    <w:rsid w:val="67311562"/>
    <w:rsid w:val="6778B8CC"/>
    <w:rsid w:val="67A04549"/>
    <w:rsid w:val="67E387DE"/>
    <w:rsid w:val="6B8ABD35"/>
    <w:rsid w:val="6C140856"/>
    <w:rsid w:val="6CC8523C"/>
    <w:rsid w:val="6CD2ED7A"/>
    <w:rsid w:val="6D0E32D8"/>
    <w:rsid w:val="6E1714D5"/>
    <w:rsid w:val="6E7C0819"/>
    <w:rsid w:val="6EE596E7"/>
    <w:rsid w:val="6FAA0100"/>
    <w:rsid w:val="6FD48B72"/>
    <w:rsid w:val="703F5CA6"/>
    <w:rsid w:val="71107BE2"/>
    <w:rsid w:val="71705BD3"/>
    <w:rsid w:val="71C1A3EF"/>
    <w:rsid w:val="72F0971A"/>
    <w:rsid w:val="73CD545C"/>
    <w:rsid w:val="74944655"/>
    <w:rsid w:val="753CDC33"/>
    <w:rsid w:val="767236D1"/>
    <w:rsid w:val="76B214CF"/>
    <w:rsid w:val="76F7A589"/>
    <w:rsid w:val="7A417049"/>
    <w:rsid w:val="7D2C8305"/>
    <w:rsid w:val="7D43DE76"/>
    <w:rsid w:val="7D95D3FF"/>
    <w:rsid w:val="7DC83F32"/>
    <w:rsid w:val="7DD17811"/>
    <w:rsid w:val="7F00452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5585D"/>
  <w15:docId w15:val="{BFD12B1E-389D-4D41-90CC-807B3692C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1E66EEF"/>
    <w:pPr>
      <w:spacing w:after="240" w:line="240" w:lineRule="atLeast"/>
    </w:pPr>
  </w:style>
  <w:style w:type="paragraph" w:styleId="berschrift1">
    <w:name w:val="heading 1"/>
    <w:basedOn w:val="Standard"/>
    <w:next w:val="Standard"/>
    <w:link w:val="berschrift1Zchn"/>
    <w:uiPriority w:val="9"/>
    <w:qFormat/>
    <w:rsid w:val="01E66EEF"/>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basedOn w:val="Standard"/>
    <w:next w:val="Standard"/>
    <w:link w:val="berschrift2Zchn"/>
    <w:uiPriority w:val="9"/>
    <w:unhideWhenUsed/>
    <w:qFormat/>
    <w:rsid w:val="01E66EEF"/>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basedOn w:val="Standard"/>
    <w:next w:val="Standard"/>
    <w:link w:val="berschrift3Zchn"/>
    <w:uiPriority w:val="9"/>
    <w:semiHidden/>
    <w:unhideWhenUsed/>
    <w:qFormat/>
    <w:rsid w:val="01E66EEF"/>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1E66EEF"/>
    <w:pPr>
      <w:keepNext/>
      <w:keepLines/>
      <w:spacing w:before="40" w:after="0"/>
      <w:outlineLvl w:val="3"/>
    </w:pPr>
    <w:rPr>
      <w:rFonts w:asciiTheme="majorHAnsi" w:eastAsiaTheme="majorEastAsia" w:hAnsiTheme="majorHAnsi" w:cstheme="majorBidi"/>
      <w:i/>
      <w:iCs/>
      <w:color w:val="62003C" w:themeColor="accent1" w:themeShade="BF"/>
    </w:rPr>
  </w:style>
  <w:style w:type="paragraph" w:styleId="berschrift5">
    <w:name w:val="heading 5"/>
    <w:basedOn w:val="Standard"/>
    <w:next w:val="Standard"/>
    <w:link w:val="berschrift5Zchn"/>
    <w:uiPriority w:val="9"/>
    <w:unhideWhenUsed/>
    <w:qFormat/>
    <w:rsid w:val="01E66EEF"/>
    <w:pPr>
      <w:keepNext/>
      <w:keepLines/>
      <w:spacing w:before="40" w:after="0"/>
      <w:outlineLvl w:val="4"/>
    </w:pPr>
    <w:rPr>
      <w:rFonts w:asciiTheme="majorHAnsi" w:eastAsiaTheme="majorEastAsia" w:hAnsiTheme="majorHAnsi" w:cstheme="majorBidi"/>
      <w:color w:val="62003C" w:themeColor="accent1" w:themeShade="BF"/>
    </w:rPr>
  </w:style>
  <w:style w:type="paragraph" w:styleId="berschrift6">
    <w:name w:val="heading 6"/>
    <w:basedOn w:val="Standard"/>
    <w:next w:val="Standard"/>
    <w:link w:val="berschrift6Zchn"/>
    <w:uiPriority w:val="9"/>
    <w:unhideWhenUsed/>
    <w:qFormat/>
    <w:rsid w:val="01E66EEF"/>
    <w:pPr>
      <w:keepNext/>
      <w:keepLines/>
      <w:spacing w:before="40" w:after="0"/>
      <w:outlineLvl w:val="5"/>
    </w:pPr>
    <w:rPr>
      <w:rFonts w:asciiTheme="majorHAnsi" w:eastAsiaTheme="majorEastAsia" w:hAnsiTheme="majorHAnsi" w:cstheme="majorBidi"/>
      <w:color w:val="410028" w:themeColor="accent1" w:themeShade="80"/>
    </w:rPr>
  </w:style>
  <w:style w:type="paragraph" w:styleId="berschrift7">
    <w:name w:val="heading 7"/>
    <w:basedOn w:val="Standard"/>
    <w:next w:val="Standard"/>
    <w:link w:val="berschrift7Zchn"/>
    <w:uiPriority w:val="9"/>
    <w:unhideWhenUsed/>
    <w:qFormat/>
    <w:rsid w:val="01E66EEF"/>
    <w:pPr>
      <w:keepNext/>
      <w:keepLines/>
      <w:spacing w:before="40" w:after="0"/>
      <w:outlineLvl w:val="6"/>
    </w:pPr>
    <w:rPr>
      <w:rFonts w:asciiTheme="majorHAnsi" w:eastAsiaTheme="majorEastAsia" w:hAnsiTheme="majorHAnsi" w:cstheme="majorBidi"/>
      <w:i/>
      <w:iCs/>
      <w:color w:val="410028" w:themeColor="accent1" w:themeShade="80"/>
    </w:rPr>
  </w:style>
  <w:style w:type="paragraph" w:styleId="berschrift8">
    <w:name w:val="heading 8"/>
    <w:basedOn w:val="Standard"/>
    <w:next w:val="Standard"/>
    <w:link w:val="berschrift8Zchn"/>
    <w:uiPriority w:val="9"/>
    <w:unhideWhenUsed/>
    <w:qFormat/>
    <w:rsid w:val="01E66EEF"/>
    <w:pPr>
      <w:keepNext/>
      <w:keepLines/>
      <w:spacing w:before="40" w:after="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01E66EEF"/>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basedOn w:val="Absatz-Standardschriftart"/>
    <w:link w:val="berschrift1"/>
    <w:uiPriority w:val="9"/>
    <w:rsid w:val="01E66EEF"/>
    <w:rPr>
      <w:rFonts w:asciiTheme="majorHAnsi" w:eastAsiaTheme="majorEastAsia" w:hAnsiTheme="majorHAnsi" w:cstheme="majorBidi"/>
      <w:b/>
      <w:bCs/>
      <w:noProof w:val="0"/>
      <w:color w:val="000000" w:themeColor="text1"/>
      <w:sz w:val="28"/>
      <w:szCs w:val="28"/>
      <w:lang w:val="de-DE"/>
    </w:rPr>
  </w:style>
  <w:style w:type="character" w:customStyle="1" w:styleId="berschrift2Zchn">
    <w:name w:val="Überschrift 2 Zchn"/>
    <w:basedOn w:val="Absatz-Standardschriftart"/>
    <w:link w:val="berschrift2"/>
    <w:uiPriority w:val="9"/>
    <w:rsid w:val="01E66EEF"/>
    <w:rPr>
      <w:rFonts w:asciiTheme="majorHAnsi" w:eastAsiaTheme="majorEastAsia" w:hAnsiTheme="majorHAnsi" w:cstheme="majorBidi"/>
      <w:b/>
      <w:bCs/>
      <w:noProof w:val="0"/>
      <w:color w:val="000000" w:themeColor="text1"/>
      <w:sz w:val="26"/>
      <w:szCs w:val="26"/>
      <w:lang w:val="de-DE"/>
    </w:rPr>
  </w:style>
  <w:style w:type="character" w:customStyle="1" w:styleId="berschrift3Zchn">
    <w:name w:val="Überschrift 3 Zchn"/>
    <w:basedOn w:val="Absatz-Standardschriftart"/>
    <w:link w:val="berschrift3"/>
    <w:uiPriority w:val="9"/>
    <w:semiHidden/>
    <w:rsid w:val="01E66EEF"/>
    <w:rPr>
      <w:rFonts w:asciiTheme="majorHAnsi" w:eastAsiaTheme="majorEastAsia" w:hAnsiTheme="majorHAnsi" w:cstheme="majorBidi"/>
      <w:b/>
      <w:bCs/>
      <w:noProof w:val="0"/>
      <w:color w:val="000000" w:themeColor="text1"/>
      <w:lang w:val="de-DE"/>
    </w:rPr>
  </w:style>
  <w:style w:type="paragraph" w:styleId="Titel">
    <w:name w:val="Title"/>
    <w:basedOn w:val="Standard"/>
    <w:next w:val="Standard"/>
    <w:link w:val="TitelZchn"/>
    <w:uiPriority w:val="10"/>
    <w:qFormat/>
    <w:rsid w:val="01E66EEF"/>
    <w:pPr>
      <w:spacing w:after="300"/>
      <w:contextualSpacing/>
    </w:pPr>
    <w:rPr>
      <w:rFonts w:asciiTheme="majorHAnsi" w:eastAsiaTheme="majorEastAsia" w:hAnsiTheme="majorHAnsi" w:cstheme="majorBidi"/>
      <w:color w:val="000000" w:themeColor="text1"/>
      <w:sz w:val="52"/>
      <w:szCs w:val="52"/>
    </w:rPr>
  </w:style>
  <w:style w:type="character" w:customStyle="1" w:styleId="TitelZchn">
    <w:name w:val="Titel Zchn"/>
    <w:basedOn w:val="Absatz-Standardschriftart"/>
    <w:link w:val="Titel"/>
    <w:uiPriority w:val="10"/>
    <w:rsid w:val="01E66EEF"/>
    <w:rPr>
      <w:rFonts w:asciiTheme="majorHAnsi" w:eastAsiaTheme="majorEastAsia" w:hAnsiTheme="majorHAnsi" w:cstheme="majorBidi"/>
      <w:noProof w:val="0"/>
      <w:color w:val="000000" w:themeColor="text1"/>
      <w:sz w:val="52"/>
      <w:szCs w:val="52"/>
      <w:lang w:val="de-DE"/>
    </w:rPr>
  </w:style>
  <w:style w:type="paragraph" w:styleId="Untertitel">
    <w:name w:val="Subtitle"/>
    <w:basedOn w:val="Standard"/>
    <w:next w:val="Standard"/>
    <w:link w:val="UntertitelZchn"/>
    <w:uiPriority w:val="11"/>
    <w:qFormat/>
    <w:rsid w:val="01E66EEF"/>
    <w:rPr>
      <w:rFonts w:asciiTheme="majorHAnsi" w:eastAsiaTheme="majorEastAsia" w:hAnsiTheme="majorHAnsi" w:cstheme="majorBidi"/>
      <w:i/>
      <w:iCs/>
      <w:color w:val="000000" w:themeColor="text1"/>
      <w:sz w:val="24"/>
      <w:szCs w:val="24"/>
    </w:rPr>
  </w:style>
  <w:style w:type="character" w:customStyle="1" w:styleId="UntertitelZchn">
    <w:name w:val="Untertitel Zchn"/>
    <w:basedOn w:val="Absatz-Standardschriftart"/>
    <w:link w:val="Untertitel"/>
    <w:uiPriority w:val="11"/>
    <w:rsid w:val="01E66EEF"/>
    <w:rPr>
      <w:rFonts w:asciiTheme="majorHAnsi" w:eastAsiaTheme="majorEastAsia" w:hAnsiTheme="majorHAnsi" w:cstheme="majorBidi"/>
      <w:i/>
      <w:iCs/>
      <w:noProof w:val="0"/>
      <w:color w:val="000000" w:themeColor="text1"/>
      <w:sz w:val="24"/>
      <w:szCs w:val="24"/>
      <w:lang w:val="de-DE"/>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1E66EEF"/>
    <w:pPr>
      <w:tabs>
        <w:tab w:val="center" w:pos="4536"/>
        <w:tab w:val="right" w:pos="9072"/>
      </w:tabs>
      <w:spacing w:after="0"/>
    </w:pPr>
  </w:style>
  <w:style w:type="character" w:customStyle="1" w:styleId="KopfzeileZchn">
    <w:name w:val="Kopfzeile Zchn"/>
    <w:basedOn w:val="Absatz-Standardschriftart"/>
    <w:link w:val="Kopfzeile"/>
    <w:uiPriority w:val="99"/>
    <w:rsid w:val="01E66EEF"/>
    <w:rPr>
      <w:noProof w:val="0"/>
      <w:lang w:val="de-DE"/>
    </w:rPr>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1E66EEF"/>
    <w:pPr>
      <w:spacing w:after="0"/>
    </w:pPr>
    <w:rPr>
      <w:rFonts w:ascii="Tahoma" w:eastAsiaTheme="minorEastAsia" w:hAnsi="Tahoma" w:cs="Tahoma"/>
      <w:sz w:val="16"/>
      <w:szCs w:val="16"/>
    </w:rPr>
  </w:style>
  <w:style w:type="character" w:customStyle="1" w:styleId="SprechblasentextZchn">
    <w:name w:val="Sprechblasentext Zchn"/>
    <w:basedOn w:val="Absatz-Standardschriftart"/>
    <w:link w:val="Sprechblasentext"/>
    <w:uiPriority w:val="99"/>
    <w:semiHidden/>
    <w:rsid w:val="01E66EEF"/>
    <w:rPr>
      <w:rFonts w:ascii="Tahoma" w:eastAsiaTheme="minorEastAsia" w:hAnsi="Tahoma" w:cs="Tahoma"/>
      <w:noProof w:val="0"/>
      <w:sz w:val="16"/>
      <w:szCs w:val="16"/>
      <w:lang w:val="de-DE"/>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1E66EEF"/>
    <w:rPr>
      <w:rFonts w:asciiTheme="majorHAnsi" w:eastAsiaTheme="majorEastAsia" w:hAnsiTheme="majorHAnsi" w:cstheme="majorBidi"/>
      <w:i/>
      <w:iCs/>
      <w:noProof w:val="0"/>
      <w:color w:val="62003C" w:themeColor="accent1" w:themeShade="BF"/>
      <w:lang w:val="de-DE"/>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1E66EEF"/>
    <w:pPr>
      <w:spacing w:beforeAutospacing="1" w:afterAutospacing="1"/>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1E66EEF"/>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1E66EEF"/>
    <w:pPr>
      <w:spacing w:after="160"/>
    </w:pPr>
    <w:rPr>
      <w:sz w:val="20"/>
      <w:szCs w:val="20"/>
      <w:lang w:val="fr-FR"/>
    </w:rPr>
  </w:style>
  <w:style w:type="character" w:customStyle="1" w:styleId="KommentartextZchn">
    <w:name w:val="Kommentartext Zchn"/>
    <w:basedOn w:val="Absatz-Standardschriftart"/>
    <w:link w:val="Kommentartext"/>
    <w:uiPriority w:val="99"/>
    <w:semiHidden/>
    <w:rsid w:val="01E66EEF"/>
    <w:rPr>
      <w:noProof w:val="0"/>
      <w:sz w:val="20"/>
      <w:szCs w:val="20"/>
      <w:lang w:val="fr-FR"/>
    </w:rPr>
  </w:style>
  <w:style w:type="paragraph" w:styleId="Kommentarthema">
    <w:name w:val="annotation subject"/>
    <w:basedOn w:val="Kommentartext"/>
    <w:next w:val="Kommentartext"/>
    <w:link w:val="KommentarthemaZchn"/>
    <w:uiPriority w:val="99"/>
    <w:semiHidden/>
    <w:unhideWhenUsed/>
    <w:rsid w:val="01E66EEF"/>
    <w:rPr>
      <w:b/>
      <w:bCs/>
    </w:rPr>
  </w:style>
  <w:style w:type="character" w:customStyle="1" w:styleId="KommentarthemaZchn">
    <w:name w:val="Kommentarthema Zchn"/>
    <w:basedOn w:val="KommentartextZchn"/>
    <w:link w:val="Kommentarthema"/>
    <w:uiPriority w:val="99"/>
    <w:semiHidden/>
    <w:rsid w:val="01E66EEF"/>
    <w:rPr>
      <w:b/>
      <w:bCs/>
      <w:noProof w:val="0"/>
      <w:sz w:val="20"/>
      <w:szCs w:val="20"/>
      <w:lang w:val="fr-FR"/>
    </w:rPr>
  </w:style>
  <w:style w:type="numbering" w:customStyle="1" w:styleId="KeineListe2">
    <w:name w:val="Keine Liste2"/>
    <w:next w:val="KeineListe"/>
    <w:uiPriority w:val="99"/>
    <w:semiHidden/>
    <w:unhideWhenUsed/>
    <w:rsid w:val="002F594B"/>
  </w:style>
  <w:style w:type="character" w:customStyle="1" w:styleId="NichtaufgelsteErwhnung1">
    <w:name w:val="Nicht aufgelöste Erwähnung1"/>
    <w:basedOn w:val="Absatz-Standardschriftart"/>
    <w:uiPriority w:val="99"/>
    <w:unhideWhenUsed/>
    <w:rsid w:val="002F594B"/>
    <w:rPr>
      <w:color w:val="605E5C"/>
      <w:shd w:val="clear" w:color="auto" w:fill="E1DFDD"/>
    </w:rPr>
  </w:style>
  <w:style w:type="paragraph" w:customStyle="1" w:styleId="Listenabsatz1">
    <w:name w:val="Listenabsatz1"/>
    <w:basedOn w:val="Standard"/>
    <w:next w:val="Listenabsatz"/>
    <w:uiPriority w:val="34"/>
    <w:qFormat/>
    <w:rsid w:val="01E66EEF"/>
    <w:pPr>
      <w:spacing w:after="100"/>
      <w:ind w:left="720"/>
      <w:contextualSpacing/>
      <w:jc w:val="both"/>
    </w:pPr>
    <w:rPr>
      <w:rFonts w:ascii="Calibri" w:eastAsia="Calibri" w:hAnsi="Calibri" w:cs="Times New Roman"/>
      <w:sz w:val="24"/>
      <w:szCs w:val="24"/>
    </w:rPr>
  </w:style>
  <w:style w:type="character" w:customStyle="1" w:styleId="BesuchterLink1">
    <w:name w:val="BesuchterLink1"/>
    <w:basedOn w:val="Absatz-Standardschriftart"/>
    <w:uiPriority w:val="99"/>
    <w:semiHidden/>
    <w:unhideWhenUsed/>
    <w:rsid w:val="002F594B"/>
    <w:rPr>
      <w:color w:val="954F72"/>
      <w:u w:val="single"/>
    </w:rPr>
  </w:style>
  <w:style w:type="character" w:styleId="BesuchterLink">
    <w:name w:val="FollowedHyperlink"/>
    <w:basedOn w:val="Absatz-Standardschriftart"/>
    <w:uiPriority w:val="99"/>
    <w:semiHidden/>
    <w:unhideWhenUsed/>
    <w:rsid w:val="002F594B"/>
    <w:rPr>
      <w:color w:val="830051" w:themeColor="followedHyperlink"/>
      <w:u w:val="single"/>
    </w:rPr>
  </w:style>
  <w:style w:type="paragraph" w:styleId="Zitat">
    <w:name w:val="Quote"/>
    <w:basedOn w:val="Standard"/>
    <w:next w:val="Standard"/>
    <w:link w:val="ZitatZchn"/>
    <w:uiPriority w:val="29"/>
    <w:qFormat/>
    <w:rsid w:val="01E66EEF"/>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01E66EEF"/>
    <w:pPr>
      <w:spacing w:before="360" w:after="360"/>
      <w:ind w:left="864" w:right="864"/>
      <w:jc w:val="center"/>
    </w:pPr>
    <w:rPr>
      <w:i/>
      <w:iCs/>
      <w:color w:val="830051" w:themeColor="accent1"/>
    </w:rPr>
  </w:style>
  <w:style w:type="character" w:customStyle="1" w:styleId="berschrift5Zchn">
    <w:name w:val="Überschrift 5 Zchn"/>
    <w:basedOn w:val="Absatz-Standardschriftart"/>
    <w:link w:val="berschrift5"/>
    <w:uiPriority w:val="9"/>
    <w:rsid w:val="01E66EEF"/>
    <w:rPr>
      <w:rFonts w:asciiTheme="majorHAnsi" w:eastAsiaTheme="majorEastAsia" w:hAnsiTheme="majorHAnsi" w:cstheme="majorBidi"/>
      <w:noProof w:val="0"/>
      <w:color w:val="62003C" w:themeColor="accent1" w:themeShade="BF"/>
      <w:lang w:val="de-DE"/>
    </w:rPr>
  </w:style>
  <w:style w:type="character" w:customStyle="1" w:styleId="berschrift6Zchn">
    <w:name w:val="Überschrift 6 Zchn"/>
    <w:basedOn w:val="Absatz-Standardschriftart"/>
    <w:link w:val="berschrift6"/>
    <w:uiPriority w:val="9"/>
    <w:rsid w:val="01E66EEF"/>
    <w:rPr>
      <w:rFonts w:asciiTheme="majorHAnsi" w:eastAsiaTheme="majorEastAsia" w:hAnsiTheme="majorHAnsi" w:cstheme="majorBidi"/>
      <w:noProof w:val="0"/>
      <w:color w:val="410028" w:themeColor="accent1" w:themeShade="80"/>
      <w:lang w:val="de-DE"/>
    </w:rPr>
  </w:style>
  <w:style w:type="character" w:customStyle="1" w:styleId="berschrift7Zchn">
    <w:name w:val="Überschrift 7 Zchn"/>
    <w:basedOn w:val="Absatz-Standardschriftart"/>
    <w:link w:val="berschrift7"/>
    <w:uiPriority w:val="9"/>
    <w:rsid w:val="01E66EEF"/>
    <w:rPr>
      <w:rFonts w:asciiTheme="majorHAnsi" w:eastAsiaTheme="majorEastAsia" w:hAnsiTheme="majorHAnsi" w:cstheme="majorBidi"/>
      <w:i/>
      <w:iCs/>
      <w:noProof w:val="0"/>
      <w:color w:val="410028" w:themeColor="accent1" w:themeShade="80"/>
      <w:lang w:val="de-DE"/>
    </w:rPr>
  </w:style>
  <w:style w:type="character" w:customStyle="1" w:styleId="berschrift8Zchn">
    <w:name w:val="Überschrift 8 Zchn"/>
    <w:basedOn w:val="Absatz-Standardschriftart"/>
    <w:link w:val="berschrift8"/>
    <w:uiPriority w:val="9"/>
    <w:rsid w:val="01E66EEF"/>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01E66EEF"/>
    <w:rPr>
      <w:rFonts w:asciiTheme="majorHAnsi" w:eastAsiaTheme="majorEastAsia" w:hAnsiTheme="majorHAnsi" w:cstheme="majorBidi"/>
      <w:i/>
      <w:iCs/>
      <w:noProof w:val="0"/>
      <w:color w:val="272727"/>
      <w:sz w:val="21"/>
      <w:szCs w:val="21"/>
      <w:lang w:val="de-DE"/>
    </w:rPr>
  </w:style>
  <w:style w:type="character" w:customStyle="1" w:styleId="ZitatZchn">
    <w:name w:val="Zitat Zchn"/>
    <w:basedOn w:val="Absatz-Standardschriftart"/>
    <w:link w:val="Zitat"/>
    <w:uiPriority w:val="29"/>
    <w:rsid w:val="01E66EEF"/>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01E66EEF"/>
    <w:rPr>
      <w:i/>
      <w:iCs/>
      <w:noProof w:val="0"/>
      <w:color w:val="830051" w:themeColor="accent1"/>
      <w:lang w:val="de-DE"/>
    </w:rPr>
  </w:style>
  <w:style w:type="paragraph" w:styleId="Verzeichnis1">
    <w:name w:val="toc 1"/>
    <w:basedOn w:val="Standard"/>
    <w:next w:val="Standard"/>
    <w:uiPriority w:val="39"/>
    <w:unhideWhenUsed/>
    <w:rsid w:val="01E66EEF"/>
    <w:pPr>
      <w:spacing w:after="100"/>
    </w:pPr>
  </w:style>
  <w:style w:type="paragraph" w:styleId="Verzeichnis2">
    <w:name w:val="toc 2"/>
    <w:basedOn w:val="Standard"/>
    <w:next w:val="Standard"/>
    <w:uiPriority w:val="39"/>
    <w:unhideWhenUsed/>
    <w:rsid w:val="01E66EEF"/>
    <w:pPr>
      <w:spacing w:after="100"/>
      <w:ind w:left="220"/>
    </w:pPr>
  </w:style>
  <w:style w:type="paragraph" w:styleId="Verzeichnis3">
    <w:name w:val="toc 3"/>
    <w:basedOn w:val="Standard"/>
    <w:next w:val="Standard"/>
    <w:uiPriority w:val="39"/>
    <w:unhideWhenUsed/>
    <w:rsid w:val="01E66EEF"/>
    <w:pPr>
      <w:spacing w:after="100"/>
      <w:ind w:left="440"/>
    </w:pPr>
  </w:style>
  <w:style w:type="paragraph" w:styleId="Verzeichnis4">
    <w:name w:val="toc 4"/>
    <w:basedOn w:val="Standard"/>
    <w:next w:val="Standard"/>
    <w:uiPriority w:val="39"/>
    <w:unhideWhenUsed/>
    <w:rsid w:val="01E66EEF"/>
    <w:pPr>
      <w:spacing w:after="100"/>
      <w:ind w:left="660"/>
    </w:pPr>
  </w:style>
  <w:style w:type="paragraph" w:styleId="Verzeichnis5">
    <w:name w:val="toc 5"/>
    <w:basedOn w:val="Standard"/>
    <w:next w:val="Standard"/>
    <w:uiPriority w:val="39"/>
    <w:unhideWhenUsed/>
    <w:rsid w:val="01E66EEF"/>
    <w:pPr>
      <w:spacing w:after="100"/>
      <w:ind w:left="880"/>
    </w:pPr>
  </w:style>
  <w:style w:type="paragraph" w:styleId="Verzeichnis6">
    <w:name w:val="toc 6"/>
    <w:basedOn w:val="Standard"/>
    <w:next w:val="Standard"/>
    <w:uiPriority w:val="39"/>
    <w:unhideWhenUsed/>
    <w:rsid w:val="01E66EEF"/>
    <w:pPr>
      <w:spacing w:after="100"/>
      <w:ind w:left="1100"/>
    </w:pPr>
  </w:style>
  <w:style w:type="paragraph" w:styleId="Verzeichnis7">
    <w:name w:val="toc 7"/>
    <w:basedOn w:val="Standard"/>
    <w:next w:val="Standard"/>
    <w:uiPriority w:val="39"/>
    <w:unhideWhenUsed/>
    <w:rsid w:val="01E66EEF"/>
    <w:pPr>
      <w:spacing w:after="100"/>
      <w:ind w:left="1320"/>
    </w:pPr>
  </w:style>
  <w:style w:type="paragraph" w:styleId="Verzeichnis8">
    <w:name w:val="toc 8"/>
    <w:basedOn w:val="Standard"/>
    <w:next w:val="Standard"/>
    <w:uiPriority w:val="39"/>
    <w:unhideWhenUsed/>
    <w:rsid w:val="01E66EEF"/>
    <w:pPr>
      <w:spacing w:after="100"/>
      <w:ind w:left="1540"/>
    </w:pPr>
  </w:style>
  <w:style w:type="paragraph" w:styleId="Verzeichnis9">
    <w:name w:val="toc 9"/>
    <w:basedOn w:val="Standard"/>
    <w:next w:val="Standard"/>
    <w:uiPriority w:val="39"/>
    <w:unhideWhenUsed/>
    <w:rsid w:val="01E66EEF"/>
    <w:pPr>
      <w:spacing w:after="100"/>
      <w:ind w:left="1760"/>
    </w:pPr>
  </w:style>
  <w:style w:type="paragraph" w:styleId="Endnotentext">
    <w:name w:val="endnote text"/>
    <w:basedOn w:val="Standard"/>
    <w:link w:val="EndnotentextZchn"/>
    <w:uiPriority w:val="99"/>
    <w:semiHidden/>
    <w:unhideWhenUsed/>
    <w:rsid w:val="01E66EEF"/>
    <w:pPr>
      <w:spacing w:after="0"/>
    </w:pPr>
    <w:rPr>
      <w:sz w:val="20"/>
      <w:szCs w:val="20"/>
    </w:rPr>
  </w:style>
  <w:style w:type="character" w:customStyle="1" w:styleId="EndnotentextZchn">
    <w:name w:val="Endnotentext Zchn"/>
    <w:basedOn w:val="Absatz-Standardschriftart"/>
    <w:link w:val="Endnotentext"/>
    <w:uiPriority w:val="99"/>
    <w:semiHidden/>
    <w:rsid w:val="01E66EEF"/>
    <w:rPr>
      <w:noProof w:val="0"/>
      <w:sz w:val="20"/>
      <w:szCs w:val="20"/>
      <w:lang w:val="de-DE"/>
    </w:rPr>
  </w:style>
  <w:style w:type="paragraph" w:styleId="Funotentext">
    <w:name w:val="footnote text"/>
    <w:basedOn w:val="Standard"/>
    <w:link w:val="FunotentextZchn"/>
    <w:uiPriority w:val="99"/>
    <w:semiHidden/>
    <w:unhideWhenUsed/>
    <w:rsid w:val="01E66EEF"/>
    <w:pPr>
      <w:spacing w:after="0"/>
    </w:pPr>
    <w:rPr>
      <w:sz w:val="20"/>
      <w:szCs w:val="20"/>
    </w:rPr>
  </w:style>
  <w:style w:type="character" w:customStyle="1" w:styleId="FunotentextZchn">
    <w:name w:val="Fußnotentext Zchn"/>
    <w:basedOn w:val="Absatz-Standardschriftart"/>
    <w:link w:val="Funotentext"/>
    <w:uiPriority w:val="99"/>
    <w:semiHidden/>
    <w:rsid w:val="01E66EEF"/>
    <w:rPr>
      <w:noProof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A67419325728F42AB7AE2A6A103CF15" ma:contentTypeVersion="3" ma:contentTypeDescription="Ein neues Dokument erstellen." ma:contentTypeScope="" ma:versionID="cd26660f57c8713462f687cc275330f4">
  <xsd:schema xmlns:xsd="http://www.w3.org/2001/XMLSchema" xmlns:xs="http://www.w3.org/2001/XMLSchema" xmlns:p="http://schemas.microsoft.com/office/2006/metadata/properties" xmlns:ns2="101ef54e-e3de-412a-8bb3-5561ec0b6d2c" targetNamespace="http://schemas.microsoft.com/office/2006/metadata/properties" ma:root="true" ma:fieldsID="d9fe356a3771b062146a8050a7100006" ns2:_="">
    <xsd:import namespace="101ef54e-e3de-412a-8bb3-5561ec0b6d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ef54e-e3de-412a-8bb3-5561ec0b6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7FEEE-6202-4AA1-B8FA-C776BA020571}">
  <ds:schemaRefs>
    <ds:schemaRef ds:uri="http://schemas.microsoft.com/office/2006/documentManagement/types"/>
    <ds:schemaRef ds:uri="http://schemas.microsoft.com/office/infopath/2007/PartnerControls"/>
    <ds:schemaRef ds:uri="101ef54e-e3de-412a-8bb3-5561ec0b6d2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DC33343-C161-419E-90ED-C9AC37B9F4D5}">
  <ds:schemaRefs>
    <ds:schemaRef ds:uri="http://schemas.microsoft.com/sharepoint/v3/contenttype/forms"/>
  </ds:schemaRefs>
</ds:datastoreItem>
</file>

<file path=customXml/itemProps3.xml><?xml version="1.0" encoding="utf-8"?>
<ds:datastoreItem xmlns:ds="http://schemas.openxmlformats.org/officeDocument/2006/customXml" ds:itemID="{E563C245-BDA7-41A6-895B-7421E2C0F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ef54e-e3de-412a-8bb3-5561ec0b6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6A34C0-2D9E-46C2-BD23-9E1D4AA7B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7243</Words>
  <Characters>45634</Characters>
  <Application>Microsoft Office Word</Application>
  <DocSecurity>0</DocSecurity>
  <Lines>380</Lines>
  <Paragraphs>105</Paragraphs>
  <ScaleCrop>false</ScaleCrop>
  <HeadingPairs>
    <vt:vector size="2" baseType="variant">
      <vt:variant>
        <vt:lpstr>Titel</vt:lpstr>
      </vt:variant>
      <vt:variant>
        <vt:i4>1</vt:i4>
      </vt:variant>
    </vt:vector>
  </HeadingPairs>
  <TitlesOfParts>
    <vt:vector size="1" baseType="lpstr">
      <vt:lpstr>Materialien zur Fastenaktion 2023 „Frau. Macht. Veränderung.“</vt:lpstr>
    </vt:vector>
  </TitlesOfParts>
  <Manager>MISEREOR</Manager>
  <Company>Bischöfliches Hilfswerk Misereor e.V.</Company>
  <LinksUpToDate>false</LinksUpToDate>
  <CharactersWithSpaces>52772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Materialien zur Fastenaktion 2024 "Interessiert mich die Bohne“</dc:title>
  <dc:subject>Liturgische Bausteine zur Fastenaktion 2023</dc:subject>
  <dc:creator>Andreas Paul</dc:creator>
  <cp:keywords>Kolumbien, Fastenaktion, Fastenzeit, Misereor, Ernährung, Schöpfung, Partner, Projekte, Gerechtigkeit, Landpastoral, Liturgie, Gottesdienste, Andacht, Gebet, Fürbitten, Frühschichten, Spätschichten“</cp:keywords>
  <cp:lastModifiedBy>Andreas Paul</cp:lastModifiedBy>
  <cp:revision>19</cp:revision>
  <cp:lastPrinted>2022-11-17T15:50:00Z</cp:lastPrinted>
  <dcterms:created xsi:type="dcterms:W3CDTF">2023-10-04T08:48:00Z</dcterms:created>
  <dcterms:modified xsi:type="dcterms:W3CDTF">2023-10-16T09:22:00Z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0x010100BA67419325728F42AB7AE2A6A103CF15</vt:lpwstr>
  </property>
</Properties>
</file>